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23A24" w:rsidP="00B85586" w:rsidRDefault="000E5594" w14:paraId="3ADB3B8D" w14:textId="77777777">
      <w:pPr>
        <w:jc w:val="center"/>
        <w:rPr>
          <w:rFonts w:cs="Arial"/>
          <w:b/>
          <w:sz w:val="48"/>
          <w:szCs w:val="48"/>
          <w:lang w:val="nl-NL"/>
        </w:rPr>
      </w:pPr>
      <w:r w:rsidRPr="00FE3D6E">
        <w:rPr>
          <w:rFonts w:cs="Arial"/>
          <w:b/>
          <w:sz w:val="48"/>
          <w:szCs w:val="48"/>
          <w:lang w:val="nl-NL"/>
        </w:rPr>
        <w:t>Sociale vaardigheden</w:t>
      </w:r>
    </w:p>
    <w:p w:rsidRPr="00823A24" w:rsidR="000E5594" w:rsidP="110418EC" w:rsidRDefault="00CB0F14" w14:paraId="5E452DE4" w14:textId="4C038464">
      <w:pPr>
        <w:jc w:val="right"/>
        <w:rPr>
          <w:rFonts w:eastAsia="Times New Roman" w:cs="Arial"/>
          <w:color w:val="000000" w:themeColor="text1" w:themeTint="FF" w:themeShade="FF"/>
          <w:sz w:val="22"/>
          <w:szCs w:val="22"/>
          <w:lang w:eastAsia="nl-BE"/>
        </w:rPr>
      </w:pPr>
      <w:r w:rsidRPr="110418EC" w:rsidR="00CB0F14">
        <w:rPr>
          <w:rFonts w:eastAsia="Times New Roman" w:cs="Arial"/>
          <w:color w:val="000000" w:themeColor="text1" w:themeTint="FF" w:themeShade="FF"/>
          <w:sz w:val="22"/>
          <w:szCs w:val="22"/>
          <w:lang w:eastAsia="nl-BE"/>
        </w:rPr>
        <w:t>1</w:t>
      </w:r>
      <w:r w:rsidRPr="110418EC" w:rsidR="4036B1EF">
        <w:rPr>
          <w:rFonts w:eastAsia="Times New Roman" w:cs="Arial"/>
          <w:color w:val="000000" w:themeColor="text1" w:themeTint="FF" w:themeShade="FF"/>
          <w:sz w:val="22"/>
          <w:szCs w:val="22"/>
          <w:lang w:eastAsia="nl-BE"/>
        </w:rPr>
        <w:t>5</w:t>
      </w:r>
      <w:r w:rsidRPr="110418EC" w:rsidR="000E5594">
        <w:rPr>
          <w:rFonts w:eastAsia="Times New Roman" w:cs="Arial"/>
          <w:color w:val="000000" w:themeColor="text1" w:themeTint="FF" w:themeShade="FF"/>
          <w:sz w:val="22"/>
          <w:szCs w:val="22"/>
          <w:lang w:eastAsia="nl-BE"/>
        </w:rPr>
        <w:t>/</w:t>
      </w:r>
      <w:r w:rsidRPr="110418EC" w:rsidR="471B8613">
        <w:rPr>
          <w:rFonts w:eastAsia="Times New Roman" w:cs="Arial"/>
          <w:color w:val="000000" w:themeColor="text1" w:themeTint="FF" w:themeShade="FF"/>
          <w:sz w:val="22"/>
          <w:szCs w:val="22"/>
          <w:lang w:eastAsia="nl-BE"/>
        </w:rPr>
        <w:t>10</w:t>
      </w:r>
      <w:r w:rsidRPr="110418EC" w:rsidR="00EC4D6D">
        <w:rPr>
          <w:rFonts w:eastAsia="Times New Roman" w:cs="Arial"/>
          <w:color w:val="000000" w:themeColor="text1" w:themeTint="FF" w:themeShade="FF"/>
          <w:sz w:val="22"/>
          <w:szCs w:val="22"/>
          <w:lang w:eastAsia="nl-BE"/>
        </w:rPr>
        <w:t>/202</w:t>
      </w:r>
      <w:r w:rsidRPr="110418EC" w:rsidR="13E45C1F">
        <w:rPr>
          <w:rFonts w:eastAsia="Times New Roman" w:cs="Arial"/>
          <w:color w:val="000000" w:themeColor="text1" w:themeTint="FF" w:themeShade="FF"/>
          <w:sz w:val="22"/>
          <w:szCs w:val="22"/>
          <w:lang w:eastAsia="nl-BE"/>
        </w:rPr>
        <w:t>6</w:t>
      </w:r>
    </w:p>
    <w:p w:rsidR="000E5594" w:rsidP="00B85586" w:rsidRDefault="000E5594" w14:paraId="2D2DB427" w14:textId="77777777">
      <w:pPr>
        <w:spacing w:line="240" w:lineRule="auto"/>
        <w:rPr>
          <w:rFonts w:eastAsia="Times New Roman" w:cs="Arial"/>
          <w:color w:val="000000"/>
          <w:sz w:val="22"/>
          <w:lang w:eastAsia="nl-BE"/>
        </w:rPr>
      </w:pPr>
      <w:r w:rsidRPr="001A3006">
        <w:rPr>
          <w:rFonts w:eastAsia="Times New Roman" w:cs="Arial"/>
          <w:color w:val="000000"/>
          <w:sz w:val="22"/>
          <w:lang w:eastAsia="nl-BE"/>
        </w:rPr>
        <w:t>Beste ouders</w:t>
      </w:r>
    </w:p>
    <w:p w:rsidRPr="001A3006" w:rsidR="00B85586" w:rsidP="00B85586" w:rsidRDefault="00B85586" w14:paraId="5D7D88CB" w14:textId="77777777">
      <w:pPr>
        <w:spacing w:line="240" w:lineRule="auto"/>
        <w:rPr>
          <w:rFonts w:eastAsia="Times New Roman" w:cs="Arial"/>
          <w:color w:val="000000"/>
          <w:sz w:val="22"/>
          <w:lang w:eastAsia="nl-BE"/>
        </w:rPr>
      </w:pPr>
    </w:p>
    <w:p w:rsidR="008C7449" w:rsidP="008C7449" w:rsidRDefault="000E5594" w14:paraId="1974474B" w14:textId="77777777">
      <w:pPr>
        <w:spacing w:line="240" w:lineRule="auto"/>
        <w:rPr>
          <w:rFonts w:eastAsia="Times New Roman" w:cs="Arial"/>
          <w:color w:val="000000"/>
          <w:sz w:val="22"/>
          <w:lang w:eastAsia="nl-BE"/>
        </w:rPr>
      </w:pPr>
      <w:r w:rsidRPr="001A3006">
        <w:rPr>
          <w:rFonts w:eastAsia="Times New Roman" w:cs="Arial"/>
          <w:color w:val="000000"/>
          <w:sz w:val="22"/>
          <w:lang w:eastAsia="nl-BE"/>
        </w:rPr>
        <w:t>Sociale vaardigheden zijn noodzakelijk voor het opbouwen en onderhouden van een relatie. Ook zijn sociale vaardigheden onmisbaar bij een goede samenwerking. Bij sociale vaardigheden horen onder andere: inzicht hebben in de ander, goed kunnen luisteren, aandacht hebben voor andermans gevoelens en conflicten oplossen.</w:t>
      </w:r>
      <w:r w:rsidR="00521D3A">
        <w:rPr>
          <w:rFonts w:eastAsia="Times New Roman" w:cs="Arial"/>
          <w:color w:val="000000"/>
          <w:sz w:val="22"/>
          <w:lang w:eastAsia="nl-BE"/>
        </w:rPr>
        <w:t xml:space="preserve"> </w:t>
      </w:r>
      <w:r w:rsidR="009135C5">
        <w:rPr>
          <w:rFonts w:eastAsia="Times New Roman" w:cs="Arial"/>
          <w:color w:val="000000"/>
          <w:sz w:val="22"/>
          <w:lang w:eastAsia="nl-BE"/>
        </w:rPr>
        <w:br/>
      </w:r>
    </w:p>
    <w:p w:rsidRPr="001A3006" w:rsidR="000E5594" w:rsidP="008C7449" w:rsidRDefault="000E5594" w14:paraId="3A7A375B" w14:textId="0C37DE4E">
      <w:pPr>
        <w:spacing w:line="240" w:lineRule="auto"/>
        <w:rPr>
          <w:rFonts w:eastAsia="Times New Roman" w:cs="Arial"/>
          <w:color w:val="000000"/>
          <w:sz w:val="22"/>
          <w:lang w:eastAsia="nl-BE"/>
        </w:rPr>
      </w:pPr>
      <w:r w:rsidRPr="001A3006">
        <w:rPr>
          <w:rFonts w:eastAsia="Times New Roman" w:cs="Arial"/>
          <w:color w:val="000000"/>
          <w:sz w:val="22"/>
          <w:lang w:eastAsia="nl-BE"/>
        </w:rPr>
        <w:t>Hier willen wij doorheen het schooljaar samen aan werken. Elke maand kiezen we een thema en tijdens die maand geven we hier extra aandacht aan.</w:t>
      </w:r>
      <w:r w:rsidR="000333CE">
        <w:rPr>
          <w:rFonts w:eastAsia="Times New Roman" w:cs="Arial"/>
          <w:color w:val="000000"/>
          <w:sz w:val="22"/>
          <w:lang w:eastAsia="nl-BE"/>
        </w:rPr>
        <w:t xml:space="preserve"> </w:t>
      </w:r>
      <w:r w:rsidR="004C06DD">
        <w:rPr>
          <w:rFonts w:eastAsia="Times New Roman" w:cs="Arial"/>
          <w:color w:val="000000"/>
          <w:sz w:val="22"/>
          <w:lang w:eastAsia="nl-BE"/>
        </w:rPr>
        <w:t>Telkens zullen er enkele woorden in de kijker staan, om zo de woordenschat rond sociale vaardigheden te leren kennen</w:t>
      </w:r>
    </w:p>
    <w:p w:rsidRPr="00CB0F14" w:rsidR="000E5594" w:rsidP="7D9EAFD5" w:rsidRDefault="004C06DD" w14:paraId="7DAA702D" w14:textId="659C16AE">
      <w:pPr>
        <w:rPr>
          <w:rFonts w:eastAsia="Times New Roman" w:cs="Arial"/>
          <w:color w:val="000000" w:themeColor="text1"/>
          <w:sz w:val="22"/>
          <w:lang w:eastAsia="nl-BE"/>
        </w:rPr>
      </w:pPr>
      <w:r w:rsidRPr="00CB0F14">
        <w:rPr>
          <w:sz w:val="22"/>
        </w:rPr>
        <w:t xml:space="preserve">Deze </w:t>
      </w:r>
      <w:r w:rsidRPr="00CB0F14" w:rsidR="000E5594">
        <w:rPr>
          <w:sz w:val="22"/>
        </w:rPr>
        <w:t>maand wer</w:t>
      </w:r>
      <w:r w:rsidR="0017151B">
        <w:rPr>
          <w:sz w:val="22"/>
        </w:rPr>
        <w:t>k</w:t>
      </w:r>
      <w:r w:rsidRPr="00CB0F14" w:rsidR="000E5594">
        <w:rPr>
          <w:sz w:val="22"/>
        </w:rPr>
        <w:t xml:space="preserve">en we rond </w:t>
      </w:r>
      <w:r w:rsidRPr="00CB0F14" w:rsidR="000E5594">
        <w:rPr>
          <w:b/>
          <w:bCs/>
          <w:sz w:val="22"/>
        </w:rPr>
        <w:t>‘</w:t>
      </w:r>
      <w:r w:rsidRPr="00CB0F14" w:rsidR="00CB0F14">
        <w:rPr>
          <w:b/>
          <w:bCs/>
          <w:sz w:val="22"/>
        </w:rPr>
        <w:t>regels en afspraken’</w:t>
      </w:r>
      <w:r w:rsidRPr="00CB0F14" w:rsidR="000E5594">
        <w:rPr>
          <w:sz w:val="22"/>
        </w:rPr>
        <w:t>. Voor sfeerbeelden kan u terecht op onze website www.basisschoolursulinen.be – foto’s</w:t>
      </w:r>
    </w:p>
    <w:p w:rsidR="000E5594" w:rsidP="000E5594" w:rsidRDefault="00CB0F14" w14:paraId="6F76E3CB" w14:textId="57B8190E">
      <w:pPr>
        <w:spacing w:before="100" w:beforeAutospacing="1" w:after="100" w:afterAutospacing="1" w:line="240" w:lineRule="auto"/>
        <w:rPr>
          <w:rFonts w:eastAsia="Times New Roman" w:cs="Arial"/>
          <w:color w:val="000000"/>
          <w:sz w:val="22"/>
          <w:lang w:eastAsia="nl-BE"/>
        </w:rPr>
      </w:pPr>
      <w:r>
        <w:rPr>
          <w:rFonts w:eastAsia="Times New Roman" w:cs="Arial"/>
          <w:color w:val="000000"/>
          <w:sz w:val="22"/>
          <w:lang w:eastAsia="nl-BE"/>
        </w:rPr>
        <w:t xml:space="preserve">Op de achterzijde kan u een korte samenvatting vinden van het boek, enkele prenten en verwerkingsvragen. </w:t>
      </w:r>
    </w:p>
    <w:p w:rsidR="000A51CC" w:rsidP="0071555F" w:rsidRDefault="000A51CC" w14:paraId="3299F682" w14:textId="77777777">
      <w:pPr>
        <w:spacing w:line="240" w:lineRule="auto"/>
        <w:rPr>
          <w:rFonts w:eastAsia="Times New Roman" w:cs="Arial"/>
          <w:color w:val="000000"/>
          <w:sz w:val="22"/>
          <w:lang w:eastAsia="nl-BE"/>
        </w:rPr>
      </w:pPr>
      <w:r w:rsidRPr="365A4C70">
        <w:rPr>
          <w:rFonts w:eastAsia="Times New Roman" w:cs="Arial"/>
          <w:color w:val="000000" w:themeColor="text1"/>
          <w:sz w:val="22"/>
          <w:lang w:eastAsia="nl-BE"/>
        </w:rPr>
        <w:t xml:space="preserve">Woorden in de kijker zijn: </w:t>
      </w:r>
    </w:p>
    <w:p w:rsidR="10B77E27" w:rsidP="365A4C70" w:rsidRDefault="00164F1F" w14:paraId="16C73517" w14:textId="333DF1DE">
      <w:pPr>
        <w:pStyle w:val="Lijstalinea"/>
        <w:numPr>
          <w:ilvl w:val="0"/>
          <w:numId w:val="4"/>
        </w:numPr>
        <w:spacing w:line="240" w:lineRule="auto"/>
        <w:rPr>
          <w:rFonts w:eastAsia="Times New Roman" w:cs="Arial"/>
          <w:color w:val="000000" w:themeColor="text1"/>
          <w:sz w:val="22"/>
          <w:lang w:eastAsia="nl-BE"/>
        </w:rPr>
      </w:pPr>
      <w:r>
        <w:rPr>
          <w:rFonts w:eastAsia="Times New Roman" w:cs="Arial"/>
          <w:color w:val="000000" w:themeColor="text1"/>
          <w:sz w:val="22"/>
          <w:lang w:eastAsia="nl-BE"/>
        </w:rPr>
        <w:t xml:space="preserve">boos </w:t>
      </w:r>
    </w:p>
    <w:p w:rsidR="10B77E27" w:rsidP="365A4C70" w:rsidRDefault="10B77E27" w14:paraId="46B4461A" w14:textId="533FDED5">
      <w:pPr>
        <w:pStyle w:val="Lijstalinea"/>
        <w:numPr>
          <w:ilvl w:val="0"/>
          <w:numId w:val="4"/>
        </w:numPr>
        <w:spacing w:line="240" w:lineRule="auto"/>
        <w:rPr>
          <w:rFonts w:eastAsia="Times New Roman" w:cs="Arial"/>
          <w:color w:val="000000" w:themeColor="text1"/>
          <w:sz w:val="22"/>
          <w:lang w:eastAsia="nl-BE"/>
        </w:rPr>
      </w:pPr>
      <w:r w:rsidRPr="365A4C70">
        <w:rPr>
          <w:rFonts w:eastAsia="Times New Roman" w:cs="Arial"/>
          <w:color w:val="000000" w:themeColor="text1"/>
          <w:sz w:val="22"/>
          <w:lang w:eastAsia="nl-BE"/>
        </w:rPr>
        <w:t>stop</w:t>
      </w:r>
    </w:p>
    <w:p w:rsidRPr="00164F1F" w:rsidR="00164F1F" w:rsidP="00164F1F" w:rsidRDefault="00164F1F" w14:paraId="6D2BC77B" w14:textId="2C7447DF">
      <w:pPr>
        <w:pStyle w:val="Lijstalinea"/>
        <w:numPr>
          <w:ilvl w:val="0"/>
          <w:numId w:val="4"/>
        </w:numPr>
        <w:spacing w:line="240" w:lineRule="auto"/>
        <w:rPr>
          <w:rFonts w:eastAsia="Times New Roman" w:cs="Arial"/>
          <w:color w:val="000000" w:themeColor="text1"/>
          <w:sz w:val="22"/>
          <w:lang w:eastAsia="nl-BE"/>
        </w:rPr>
      </w:pPr>
      <w:r w:rsidRPr="365A4C70">
        <w:rPr>
          <w:rFonts w:eastAsia="Times New Roman" w:cs="Arial"/>
          <w:color w:val="000000" w:themeColor="text1"/>
          <w:sz w:val="22"/>
          <w:lang w:eastAsia="nl-BE"/>
        </w:rPr>
        <w:t>niet leuk vinden</w:t>
      </w:r>
    </w:p>
    <w:p w:rsidR="00164F1F" w:rsidP="365A4C70" w:rsidRDefault="00164F1F" w14:paraId="152F16C3" w14:textId="0D0B17DE">
      <w:pPr>
        <w:pStyle w:val="Lijstalinea"/>
        <w:numPr>
          <w:ilvl w:val="0"/>
          <w:numId w:val="4"/>
        </w:numPr>
        <w:spacing w:line="240" w:lineRule="auto"/>
        <w:rPr>
          <w:rFonts w:eastAsia="Times New Roman" w:cs="Arial"/>
          <w:color w:val="000000" w:themeColor="text1"/>
          <w:sz w:val="22"/>
          <w:lang w:eastAsia="nl-BE"/>
        </w:rPr>
      </w:pPr>
      <w:r>
        <w:rPr>
          <w:rFonts w:eastAsia="Times New Roman" w:cs="Arial"/>
          <w:color w:val="000000" w:themeColor="text1"/>
          <w:sz w:val="22"/>
          <w:lang w:eastAsia="nl-BE"/>
        </w:rPr>
        <w:t xml:space="preserve">regels en afspraken </w:t>
      </w:r>
    </w:p>
    <w:p w:rsidR="10B77E27" w:rsidP="365A4C70" w:rsidRDefault="10B77E27" w14:paraId="7D66D1D8" w14:textId="57F2FD82">
      <w:pPr>
        <w:pStyle w:val="Lijstalinea"/>
        <w:numPr>
          <w:ilvl w:val="0"/>
          <w:numId w:val="4"/>
        </w:numPr>
        <w:spacing w:line="240" w:lineRule="auto"/>
        <w:rPr>
          <w:rFonts w:eastAsia="Times New Roman" w:cs="Arial"/>
          <w:color w:val="000000" w:themeColor="text1"/>
          <w:sz w:val="22"/>
          <w:lang w:eastAsia="nl-BE"/>
        </w:rPr>
      </w:pPr>
      <w:r w:rsidRPr="365A4C70">
        <w:rPr>
          <w:rFonts w:eastAsia="Times New Roman" w:cs="Arial"/>
          <w:color w:val="000000" w:themeColor="text1"/>
          <w:sz w:val="22"/>
          <w:lang w:eastAsia="nl-BE"/>
        </w:rPr>
        <w:t>lach(en)</w:t>
      </w:r>
    </w:p>
    <w:p w:rsidR="00164F1F" w:rsidP="00164F1F" w:rsidRDefault="00164F1F" w14:paraId="10D80ACC" w14:textId="77777777">
      <w:pPr>
        <w:spacing w:before="100" w:beforeAutospacing="1" w:after="100" w:afterAutospacing="1" w:line="240" w:lineRule="auto"/>
        <w:rPr>
          <w:rFonts w:eastAsia="Times New Roman" w:cs="Arial"/>
          <w:color w:val="000000"/>
          <w:sz w:val="22"/>
          <w:lang w:eastAsia="nl-BE"/>
        </w:rPr>
      </w:pPr>
    </w:p>
    <w:p w:rsidRPr="001A3006" w:rsidR="000E5594" w:rsidP="00164F1F" w:rsidRDefault="000E5594" w14:paraId="3F0DDE14" w14:textId="03F60986">
      <w:pPr>
        <w:spacing w:before="100" w:beforeAutospacing="1" w:after="100" w:afterAutospacing="1" w:line="240" w:lineRule="auto"/>
        <w:rPr>
          <w:rFonts w:eastAsia="Times New Roman" w:cs="Arial"/>
          <w:color w:val="000000"/>
          <w:sz w:val="22"/>
          <w:lang w:eastAsia="nl-BE"/>
        </w:rPr>
      </w:pPr>
      <w:r w:rsidRPr="001A3006">
        <w:rPr>
          <w:rFonts w:eastAsia="Times New Roman" w:cs="Arial"/>
          <w:color w:val="000000"/>
          <w:sz w:val="22"/>
          <w:lang w:eastAsia="nl-BE"/>
        </w:rPr>
        <w:t>Vriendelijke groeten</w:t>
      </w:r>
    </w:p>
    <w:p w:rsidRPr="00164F1F" w:rsidR="00B85586" w:rsidP="00164F1F" w:rsidRDefault="000E5594" w14:paraId="174F9BEA" w14:textId="51428551">
      <w:pPr>
        <w:spacing w:before="100" w:beforeAutospacing="1" w:after="100" w:afterAutospacing="1" w:line="240" w:lineRule="auto"/>
        <w:rPr>
          <w:rFonts w:eastAsia="Times New Roman" w:cs="Arial"/>
          <w:color w:val="000000"/>
          <w:sz w:val="22"/>
          <w:lang w:eastAsia="nl-BE"/>
        </w:rPr>
        <w:sectPr w:rsidRPr="00164F1F" w:rsidR="00B85586" w:rsidSect="00B85586">
          <w:headerReference w:type="default" r:id="rId11"/>
          <w:footerReference w:type="default" r:id="rId12"/>
          <w:headerReference w:type="first" r:id="rId13"/>
          <w:pgSz w:w="11906" w:h="16838" w:orient="portrait"/>
          <w:pgMar w:top="2597" w:right="1134" w:bottom="2268" w:left="2211" w:header="709" w:footer="709" w:gutter="0"/>
          <w:cols w:space="708"/>
          <w:titlePg/>
          <w:docGrid w:linePitch="360"/>
        </w:sectPr>
      </w:pPr>
      <w:r w:rsidRPr="001A3006">
        <w:rPr>
          <w:rFonts w:eastAsia="Times New Roman" w:cs="Arial"/>
          <w:color w:val="000000"/>
          <w:sz w:val="22"/>
          <w:lang w:eastAsia="nl-BE"/>
        </w:rPr>
        <w:t>De leraren van de kleuterschoo</w:t>
      </w:r>
      <w:r w:rsidR="0017151B">
        <w:rPr>
          <w:rFonts w:eastAsia="Times New Roman" w:cs="Arial"/>
          <w:color w:val="000000"/>
          <w:sz w:val="22"/>
          <w:lang w:eastAsia="nl-BE"/>
        </w:rPr>
        <w:t>l</w:t>
      </w:r>
    </w:p>
    <w:p w:rsidRPr="00164F1F" w:rsidR="00CB0F14" w:rsidP="00CB0F14" w:rsidRDefault="00CB0F14" w14:paraId="38C1736E" w14:textId="6C346EB6">
      <w:pPr>
        <w:rPr>
          <w:b/>
          <w:bCs/>
        </w:rPr>
      </w:pPr>
      <w:r w:rsidRPr="00164F1F">
        <w:rPr>
          <w:b/>
          <w:bCs/>
          <w:sz w:val="28"/>
          <w:szCs w:val="28"/>
          <w:lang w:val="nl-NL"/>
        </w:rPr>
        <w:lastRenderedPageBreak/>
        <w:t>Sociale vaardigheden: Regels en afspraken</w:t>
      </w:r>
    </w:p>
    <w:p w:rsidRPr="00164F1F" w:rsidR="00CB0F14" w:rsidP="00CB0F14" w:rsidRDefault="00CB0F14" w14:paraId="707608A4" w14:textId="77777777">
      <w:pPr>
        <w:rPr>
          <w:b/>
          <w:bCs/>
          <w:sz w:val="22"/>
          <w:lang w:val="nl-NL"/>
        </w:rPr>
      </w:pPr>
      <w:r w:rsidRPr="00164F1F">
        <w:rPr>
          <w:b/>
          <w:bCs/>
          <w:sz w:val="22"/>
          <w:lang w:val="nl-NL"/>
        </w:rPr>
        <w:t>Woordenschat: boos, stop, niet leuk vinden, regels en afspraken, lach(en)</w:t>
      </w:r>
    </w:p>
    <w:p w:rsidRPr="00164F1F" w:rsidR="00CB0F14" w:rsidP="00CB0F14" w:rsidRDefault="00CB0F14" w14:paraId="7B3678EE" w14:textId="77777777">
      <w:pPr>
        <w:rPr>
          <w:sz w:val="22"/>
          <w:lang w:val="nl-NL"/>
        </w:rPr>
      </w:pPr>
    </w:p>
    <w:p w:rsidRPr="00164F1F" w:rsidR="00CB0F14" w:rsidP="00CB0F14" w:rsidRDefault="00CB0F14" w14:paraId="73CA3E51" w14:textId="77777777">
      <w:pPr>
        <w:rPr>
          <w:sz w:val="22"/>
          <w:lang w:val="nl-NL"/>
        </w:rPr>
      </w:pPr>
      <w:r w:rsidRPr="00164F1F">
        <w:rPr>
          <w:sz w:val="22"/>
          <w:lang w:val="nl-NL"/>
        </w:rPr>
        <w:t xml:space="preserve">Prentenboek Stop van Annemie </w:t>
      </w:r>
      <w:proofErr w:type="spellStart"/>
      <w:r w:rsidRPr="00164F1F">
        <w:rPr>
          <w:sz w:val="22"/>
          <w:lang w:val="nl-NL"/>
        </w:rPr>
        <w:t>Vandaele</w:t>
      </w:r>
      <w:proofErr w:type="spellEnd"/>
    </w:p>
    <w:p w:rsidRPr="00164F1F" w:rsidR="00CB0F14" w:rsidP="00CB0F14" w:rsidRDefault="00CB0F14" w14:paraId="25BF48A4" w14:textId="301EF5D7">
      <w:pPr>
        <w:ind w:left="708"/>
        <w:rPr>
          <w:sz w:val="22"/>
          <w:lang w:val="nl-NL"/>
        </w:rPr>
      </w:pPr>
      <w:r w:rsidRPr="00164F1F">
        <w:rPr>
          <w:sz w:val="22"/>
          <w:lang w:val="nl-NL"/>
        </w:rPr>
        <w:t>Voor de grap pakt Haas de bal van Egel af en gooit hem naar Das. En Das gooit de bal naar Eekhoorn.</w:t>
      </w:r>
      <w:r w:rsidR="0017151B">
        <w:rPr>
          <w:sz w:val="22"/>
          <w:lang w:val="nl-NL"/>
        </w:rPr>
        <w:t xml:space="preserve"> </w:t>
      </w:r>
      <w:r w:rsidRPr="00164F1F">
        <w:rPr>
          <w:sz w:val="22"/>
          <w:lang w:val="nl-NL"/>
        </w:rPr>
        <w:t>’STOP’ Egel probeert zijn vriend nog tegen te houden, maar Haas trapt zijn bal toch in de boom. En het is nog wel de bal die Egel van oma heeft gekregen…</w:t>
      </w:r>
    </w:p>
    <w:p w:rsidRPr="00164F1F" w:rsidR="00CB0F14" w:rsidP="00CB0F14" w:rsidRDefault="00CB0F14" w14:paraId="365276EC" w14:textId="77777777">
      <w:pPr>
        <w:ind w:firstLine="708"/>
        <w:rPr>
          <w:sz w:val="22"/>
          <w:lang w:val="nl-NL"/>
        </w:rPr>
      </w:pPr>
      <w:r w:rsidRPr="00164F1F">
        <w:rPr>
          <w:sz w:val="22"/>
          <w:lang w:val="nl-NL"/>
        </w:rPr>
        <w:t>Gelukkig lossen echte vrienden dat snel op.</w:t>
      </w:r>
    </w:p>
    <w:p w:rsidR="00CB0F14" w:rsidP="00CB0F14" w:rsidRDefault="00164F1F" w14:paraId="14A9102E" w14:textId="324DE119">
      <w:pPr>
        <w:ind w:firstLine="708"/>
        <w:rPr>
          <w:lang w:val="nl-NL"/>
        </w:rPr>
      </w:pPr>
      <w:r w:rsidRPr="00164F1F">
        <w:rPr>
          <w:noProof/>
          <w:sz w:val="22"/>
          <w:lang w:val="nl-NL"/>
        </w:rPr>
        <w:drawing>
          <wp:anchor distT="0" distB="0" distL="114300" distR="114300" simplePos="0" relativeHeight="251659264" behindDoc="0" locked="0" layoutInCell="1" allowOverlap="1" wp14:anchorId="1E3FE525" wp14:editId="2CD31C9C">
            <wp:simplePos x="0" y="0"/>
            <wp:positionH relativeFrom="column">
              <wp:posOffset>2853055</wp:posOffset>
            </wp:positionH>
            <wp:positionV relativeFrom="paragraph">
              <wp:posOffset>341630</wp:posOffset>
            </wp:positionV>
            <wp:extent cx="2860675" cy="2719070"/>
            <wp:effectExtent l="0" t="0" r="0" b="5080"/>
            <wp:wrapThrough wrapText="bothSides">
              <wp:wrapPolygon edited="0">
                <wp:start x="0" y="0"/>
                <wp:lineTo x="0" y="21489"/>
                <wp:lineTo x="21432" y="21489"/>
                <wp:lineTo x="21432" y="0"/>
                <wp:lineTo x="0" y="0"/>
              </wp:wrapPolygon>
            </wp:wrapThrough>
            <wp:docPr id="933171122" name="Afbeelding 2" descr="Afbeelding met verven, tekening, Kinderkunst, illustrati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171122" name="Afbeelding 2" descr="Afbeelding met verven, tekening, Kinderkunst, illustrati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71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4F1F" w:rsidR="00CB0F14">
        <w:rPr>
          <w:noProof/>
          <w:sz w:val="22"/>
          <w:lang w:val="nl-NL"/>
        </w:rPr>
        <w:drawing>
          <wp:anchor distT="0" distB="0" distL="114300" distR="114300" simplePos="0" relativeHeight="251660288" behindDoc="0" locked="0" layoutInCell="1" allowOverlap="1" wp14:anchorId="200FE12E" wp14:editId="5422ABD2">
            <wp:simplePos x="0" y="0"/>
            <wp:positionH relativeFrom="column">
              <wp:posOffset>-105410</wp:posOffset>
            </wp:positionH>
            <wp:positionV relativeFrom="paragraph">
              <wp:posOffset>343535</wp:posOffset>
            </wp:positionV>
            <wp:extent cx="2787588" cy="4038311"/>
            <wp:effectExtent l="0" t="0" r="0" b="635"/>
            <wp:wrapThrough wrapText="bothSides">
              <wp:wrapPolygon edited="0">
                <wp:start x="0" y="0"/>
                <wp:lineTo x="0" y="21501"/>
                <wp:lineTo x="21408" y="21501"/>
                <wp:lineTo x="21408" y="0"/>
                <wp:lineTo x="0" y="0"/>
              </wp:wrapPolygon>
            </wp:wrapThrough>
            <wp:docPr id="625977732" name="Afbeelding 1" descr="Afbeelding met tekenfilm, verven, tekening, zoogdi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977732" name="Afbeelding 1" descr="Afbeelding met tekenfilm, verven, tekening, zoogdier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588" cy="403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4F1F" w:rsidR="00CB0F14">
        <w:rPr>
          <w:sz w:val="22"/>
          <w:lang w:val="nl-NL"/>
        </w:rPr>
        <w:t>(vriendschap, grenzen aangeven en verzoening)</w:t>
      </w:r>
      <w:r>
        <w:rPr>
          <w:lang w:val="nl-NL"/>
        </w:rPr>
        <w:br/>
      </w:r>
    </w:p>
    <w:p w:rsidR="00CB0F14" w:rsidP="00CB0F14" w:rsidRDefault="00CB0F14" w14:paraId="34DE8363" w14:textId="36C44F30">
      <w:pPr>
        <w:rPr>
          <w:lang w:val="nl-NL"/>
        </w:rPr>
      </w:pPr>
    </w:p>
    <w:p w:rsidR="00CB0F14" w:rsidP="00CB0F14" w:rsidRDefault="00CB0F14" w14:paraId="57633C2A" w14:textId="682A1AAA">
      <w:pPr>
        <w:rPr>
          <w:lang w:val="nl-NL"/>
        </w:rPr>
      </w:pPr>
    </w:p>
    <w:p w:rsidR="00CB0F14" w:rsidP="00CB0F14" w:rsidRDefault="00CB0F14" w14:paraId="1507F0E0" w14:textId="77777777">
      <w:pPr>
        <w:rPr>
          <w:lang w:val="nl-NL"/>
        </w:rPr>
      </w:pPr>
    </w:p>
    <w:p w:rsidR="00CB0F14" w:rsidP="00CB0F14" w:rsidRDefault="00CB0F14" w14:paraId="6CB07E24" w14:textId="77777777">
      <w:pPr>
        <w:rPr>
          <w:lang w:val="nl-NL"/>
        </w:rPr>
      </w:pPr>
    </w:p>
    <w:p w:rsidR="00CB0F14" w:rsidP="00CB0F14" w:rsidRDefault="00CB0F14" w14:paraId="49E410D5" w14:textId="77777777">
      <w:pPr>
        <w:rPr>
          <w:lang w:val="nl-NL"/>
        </w:rPr>
      </w:pPr>
    </w:p>
    <w:p w:rsidR="00CB0F14" w:rsidP="00CB0F14" w:rsidRDefault="00CB0F14" w14:paraId="4D6688A1" w14:textId="77777777">
      <w:pPr>
        <w:rPr>
          <w:lang w:val="nl-NL"/>
        </w:rPr>
      </w:pPr>
    </w:p>
    <w:p w:rsidR="00CB0F14" w:rsidP="00CB0F14" w:rsidRDefault="00CB0F14" w14:paraId="1765ADF7" w14:textId="77777777">
      <w:pPr>
        <w:rPr>
          <w:lang w:val="nl-NL"/>
        </w:rPr>
      </w:pPr>
    </w:p>
    <w:p w:rsidR="00CB0F14" w:rsidP="00CB0F14" w:rsidRDefault="00CB0F14" w14:paraId="5F8B968C" w14:textId="77777777">
      <w:pPr>
        <w:rPr>
          <w:lang w:val="nl-NL"/>
        </w:rPr>
      </w:pPr>
    </w:p>
    <w:p w:rsidR="00CB0F14" w:rsidP="00CB0F14" w:rsidRDefault="00CB0F14" w14:paraId="783AAEF4" w14:textId="77777777">
      <w:pPr>
        <w:rPr>
          <w:lang w:val="nl-NL"/>
        </w:rPr>
      </w:pPr>
    </w:p>
    <w:p w:rsidRPr="00164F1F" w:rsidR="00CB0F14" w:rsidP="00CB0F14" w:rsidRDefault="00CB0F14" w14:paraId="71946CBD" w14:textId="091B528D">
      <w:pPr>
        <w:rPr>
          <w:sz w:val="22"/>
          <w:lang w:val="nl-NL"/>
        </w:rPr>
      </w:pPr>
      <w:r w:rsidRPr="00164F1F">
        <w:rPr>
          <w:sz w:val="22"/>
          <w:lang w:val="nl-NL"/>
        </w:rPr>
        <w:t>Mogelijke vragen na of tijdens het verhaal:</w:t>
      </w:r>
    </w:p>
    <w:p w:rsidRPr="00164F1F" w:rsidR="00CB0F14" w:rsidP="00CB0F14" w:rsidRDefault="00CB0F14" w14:paraId="661C9036" w14:textId="77777777">
      <w:pPr>
        <w:pStyle w:val="Lijstalinea"/>
        <w:numPr>
          <w:ilvl w:val="0"/>
          <w:numId w:val="5"/>
        </w:numPr>
        <w:spacing w:after="160" w:line="259" w:lineRule="auto"/>
        <w:rPr>
          <w:sz w:val="22"/>
          <w:lang w:val="nl-NL"/>
        </w:rPr>
      </w:pPr>
      <w:r w:rsidRPr="00164F1F">
        <w:rPr>
          <w:sz w:val="22"/>
          <w:lang w:val="nl-NL"/>
        </w:rPr>
        <w:t xml:space="preserve">Heeft er ooit al eens iemand iets van jou afgepakt? </w:t>
      </w:r>
    </w:p>
    <w:p w:rsidRPr="00164F1F" w:rsidR="00CB0F14" w:rsidP="00CB0F14" w:rsidRDefault="00CB0F14" w14:paraId="70D543B4" w14:textId="77777777">
      <w:pPr>
        <w:pStyle w:val="Lijstalinea"/>
        <w:numPr>
          <w:ilvl w:val="0"/>
          <w:numId w:val="5"/>
        </w:numPr>
        <w:spacing w:after="160" w:line="259" w:lineRule="auto"/>
        <w:rPr>
          <w:sz w:val="22"/>
          <w:lang w:val="nl-NL"/>
        </w:rPr>
      </w:pPr>
      <w:r w:rsidRPr="00164F1F">
        <w:rPr>
          <w:sz w:val="22"/>
          <w:lang w:val="nl-NL"/>
        </w:rPr>
        <w:t>Vond je dat leuk?</w:t>
      </w:r>
    </w:p>
    <w:p w:rsidRPr="00164F1F" w:rsidR="00CB0F14" w:rsidP="00CB0F14" w:rsidRDefault="00CB0F14" w14:paraId="4093334C" w14:textId="77777777">
      <w:pPr>
        <w:pStyle w:val="Lijstalinea"/>
        <w:numPr>
          <w:ilvl w:val="0"/>
          <w:numId w:val="5"/>
        </w:numPr>
        <w:spacing w:after="160" w:line="259" w:lineRule="auto"/>
        <w:rPr>
          <w:sz w:val="22"/>
          <w:lang w:val="nl-NL"/>
        </w:rPr>
      </w:pPr>
      <w:r w:rsidRPr="00164F1F">
        <w:rPr>
          <w:sz w:val="22"/>
          <w:lang w:val="nl-NL"/>
        </w:rPr>
        <w:t>Heb jij al eens iets afgepakt van iemand?</w:t>
      </w:r>
    </w:p>
    <w:p w:rsidRPr="00164F1F" w:rsidR="00CB0F14" w:rsidP="00CB0F14" w:rsidRDefault="00CB0F14" w14:paraId="6A23BB74" w14:textId="77777777">
      <w:pPr>
        <w:pStyle w:val="Lijstalinea"/>
        <w:numPr>
          <w:ilvl w:val="0"/>
          <w:numId w:val="5"/>
        </w:numPr>
        <w:spacing w:after="160" w:line="259" w:lineRule="auto"/>
        <w:rPr>
          <w:sz w:val="22"/>
          <w:lang w:val="nl-NL"/>
        </w:rPr>
      </w:pPr>
      <w:r w:rsidRPr="00164F1F">
        <w:rPr>
          <w:sz w:val="22"/>
          <w:lang w:val="nl-NL"/>
        </w:rPr>
        <w:t>Hoe voel je je dan?</w:t>
      </w:r>
    </w:p>
    <w:p w:rsidRPr="00164F1F" w:rsidR="00CB0F14" w:rsidP="00CB0F14" w:rsidRDefault="00CB0F14" w14:paraId="77DB50F7" w14:textId="77777777">
      <w:pPr>
        <w:pStyle w:val="Lijstalinea"/>
        <w:numPr>
          <w:ilvl w:val="0"/>
          <w:numId w:val="5"/>
        </w:numPr>
        <w:spacing w:after="160" w:line="259" w:lineRule="auto"/>
        <w:rPr>
          <w:sz w:val="22"/>
          <w:lang w:val="nl-NL"/>
        </w:rPr>
      </w:pPr>
      <w:r w:rsidRPr="00164F1F">
        <w:rPr>
          <w:sz w:val="22"/>
          <w:lang w:val="nl-NL"/>
        </w:rPr>
        <w:t>Wat kan je doen om te helpen?</w:t>
      </w:r>
    </w:p>
    <w:p w:rsidRPr="00164F1F" w:rsidR="00CB0F14" w:rsidP="00CB0F14" w:rsidRDefault="00CB0F14" w14:paraId="33BE0F4A" w14:textId="77777777">
      <w:pPr>
        <w:pStyle w:val="Lijstalinea"/>
        <w:numPr>
          <w:ilvl w:val="0"/>
          <w:numId w:val="5"/>
        </w:numPr>
        <w:spacing w:after="160" w:line="259" w:lineRule="auto"/>
        <w:rPr>
          <w:sz w:val="22"/>
          <w:lang w:val="nl-NL"/>
        </w:rPr>
      </w:pPr>
      <w:r w:rsidRPr="00164F1F">
        <w:rPr>
          <w:sz w:val="22"/>
          <w:lang w:val="nl-NL"/>
        </w:rPr>
        <w:t>…</w:t>
      </w:r>
    </w:p>
    <w:p w:rsidRPr="0073780F" w:rsidR="00F97759" w:rsidRDefault="00F97759" w14:paraId="37EB2886" w14:textId="2AAC0737"/>
    <w:sectPr w:rsidRPr="0073780F" w:rsidR="00F97759" w:rsidSect="00CB0F14">
      <w:pgSz w:w="11906" w:h="16838" w:orient="portrait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1122" w:rsidP="00CF454B" w:rsidRDefault="004C1122" w14:paraId="3B1BFEE7" w14:textId="77777777">
      <w:pPr>
        <w:spacing w:line="240" w:lineRule="auto"/>
      </w:pPr>
      <w:r>
        <w:separator/>
      </w:r>
    </w:p>
  </w:endnote>
  <w:endnote w:type="continuationSeparator" w:id="0">
    <w:p w:rsidR="004C1122" w:rsidP="00CF454B" w:rsidRDefault="004C1122" w14:paraId="1A98A3EA" w14:textId="77777777">
      <w:pPr>
        <w:spacing w:line="240" w:lineRule="auto"/>
      </w:pPr>
      <w:r>
        <w:continuationSeparator/>
      </w:r>
    </w:p>
  </w:endnote>
  <w:endnote w:type="continuationNotice" w:id="1">
    <w:p w:rsidR="004C1122" w:rsidRDefault="004C1122" w14:paraId="41255CB4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tropolis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3743147"/>
      <w:docPartObj>
        <w:docPartGallery w:val="Page Numbers (Bottom of Page)"/>
        <w:docPartUnique/>
      </w:docPartObj>
    </w:sdtPr>
    <w:sdtEndPr>
      <w:rPr>
        <w:rFonts w:ascii="Metropolis Light" w:hAnsi="Metropolis Light"/>
        <w:color w:val="81B1E5"/>
      </w:rPr>
    </w:sdtEndPr>
    <w:sdtContent>
      <w:p w:rsidRPr="006C77A5" w:rsidR="006C77A5" w:rsidRDefault="006C77A5" w14:paraId="476E2DD6" w14:textId="24B7BDD0">
        <w:pPr>
          <w:pStyle w:val="Voettekst"/>
          <w:jc w:val="right"/>
          <w:rPr>
            <w:rFonts w:ascii="Metropolis Light" w:hAnsi="Metropolis Light"/>
            <w:color w:val="004C94"/>
          </w:rPr>
        </w:pPr>
        <w:r w:rsidRPr="00A84803">
          <w:rPr>
            <w:rFonts w:ascii="Metropolis Light" w:hAnsi="Metropolis Light"/>
            <w:color w:val="81B1E5"/>
          </w:rPr>
          <w:fldChar w:fldCharType="begin"/>
        </w:r>
        <w:r w:rsidRPr="00A84803">
          <w:rPr>
            <w:rFonts w:ascii="Metropolis Light" w:hAnsi="Metropolis Light"/>
            <w:color w:val="81B1E5"/>
          </w:rPr>
          <w:instrText>PAGE   \* MERGEFORMAT</w:instrText>
        </w:r>
        <w:r w:rsidRPr="00A84803">
          <w:rPr>
            <w:rFonts w:ascii="Metropolis Light" w:hAnsi="Metropolis Light"/>
            <w:color w:val="81B1E5"/>
          </w:rPr>
          <w:fldChar w:fldCharType="separate"/>
        </w:r>
        <w:r w:rsidRPr="00A84803">
          <w:rPr>
            <w:rFonts w:ascii="Metropolis Light" w:hAnsi="Metropolis Light"/>
            <w:color w:val="81B1E5"/>
            <w:lang w:val="nl-NL"/>
          </w:rPr>
          <w:t>2</w:t>
        </w:r>
        <w:r w:rsidRPr="00A84803">
          <w:rPr>
            <w:rFonts w:ascii="Metropolis Light" w:hAnsi="Metropolis Light"/>
            <w:color w:val="81B1E5"/>
          </w:rPr>
          <w:fldChar w:fldCharType="end"/>
        </w:r>
      </w:p>
    </w:sdtContent>
  </w:sdt>
  <w:p w:rsidR="00CF454B" w:rsidRDefault="00CF454B" w14:paraId="730DBA5A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1122" w:rsidP="00CF454B" w:rsidRDefault="004C1122" w14:paraId="6B40547B" w14:textId="77777777">
      <w:pPr>
        <w:spacing w:line="240" w:lineRule="auto"/>
      </w:pPr>
      <w:r>
        <w:separator/>
      </w:r>
    </w:p>
  </w:footnote>
  <w:footnote w:type="continuationSeparator" w:id="0">
    <w:p w:rsidR="004C1122" w:rsidP="00CF454B" w:rsidRDefault="004C1122" w14:paraId="7FAA5DD3" w14:textId="77777777">
      <w:pPr>
        <w:spacing w:line="240" w:lineRule="auto"/>
      </w:pPr>
      <w:r>
        <w:continuationSeparator/>
      </w:r>
    </w:p>
  </w:footnote>
  <w:footnote w:type="continuationNotice" w:id="1">
    <w:p w:rsidR="004C1122" w:rsidRDefault="004C1122" w14:paraId="020C19D2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726E5" w:rsidP="000726E5" w:rsidRDefault="000726E5" w14:paraId="2A2F04C4" w14:textId="77777777">
    <w:pPr>
      <w:pStyle w:val="Koptekst"/>
      <w:tabs>
        <w:tab w:val="clear" w:pos="4536"/>
        <w:tab w:val="clear" w:pos="9072"/>
        <w:tab w:val="left" w:pos="740"/>
      </w:tabs>
      <w:jc w:val="center"/>
      <w:rPr>
        <w:noProof/>
      </w:rPr>
    </w:pPr>
  </w:p>
  <w:p w:rsidR="00CF454B" w:rsidP="000726E5" w:rsidRDefault="00CF454B" w14:paraId="338A9892" w14:textId="4FD2555A">
    <w:pPr>
      <w:pStyle w:val="Koptekst"/>
      <w:tabs>
        <w:tab w:val="clear" w:pos="4536"/>
        <w:tab w:val="clear" w:pos="9072"/>
        <w:tab w:val="left" w:pos="740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54B" w:rsidRDefault="00A84803" w14:paraId="1D726035" w14:textId="3D0E5EC3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58240" behindDoc="1" locked="0" layoutInCell="1" allowOverlap="1" wp14:anchorId="6B563EF8" wp14:editId="0EFCAB15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56500" cy="10688006"/>
          <wp:effectExtent l="0" t="0" r="6350" b="0"/>
          <wp:wrapNone/>
          <wp:docPr id="1364265141" name="Afbeelding 13642651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806" cy="106997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4917"/>
    <w:multiLevelType w:val="hybridMultilevel"/>
    <w:tmpl w:val="F9283B2E"/>
    <w:lvl w:ilvl="0" w:tplc="02EC693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EC2126"/>
    <w:multiLevelType w:val="hybridMultilevel"/>
    <w:tmpl w:val="B4D83580"/>
    <w:lvl w:ilvl="0" w:tplc="FF6EC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4629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DE99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2AE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2EA4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1C0F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2AE5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CED8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981D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316F9E"/>
    <w:multiLevelType w:val="hybridMultilevel"/>
    <w:tmpl w:val="8E92E3A0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118117C"/>
    <w:multiLevelType w:val="hybridMultilevel"/>
    <w:tmpl w:val="B69E39B2"/>
    <w:lvl w:ilvl="0" w:tplc="B4186922">
      <w:start w:val="3"/>
      <w:numFmt w:val="bullet"/>
      <w:lvlText w:val="-"/>
      <w:lvlJc w:val="left"/>
      <w:pPr>
        <w:ind w:left="1080" w:hanging="360"/>
      </w:pPr>
      <w:rPr>
        <w:rFonts w:hint="default" w:ascii="Arial" w:hAnsi="Arial" w:cs="Arial" w:eastAsiaTheme="minorHAnsi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6CD02D2F"/>
    <w:multiLevelType w:val="hybridMultilevel"/>
    <w:tmpl w:val="4D24F5C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2454913">
    <w:abstractNumId w:val="4"/>
  </w:num>
  <w:num w:numId="2" w16cid:durableId="390346501">
    <w:abstractNumId w:val="3"/>
  </w:num>
  <w:num w:numId="3" w16cid:durableId="1266115264">
    <w:abstractNumId w:val="1"/>
  </w:num>
  <w:num w:numId="4" w16cid:durableId="1037968454">
    <w:abstractNumId w:val="2"/>
  </w:num>
  <w:num w:numId="5" w16cid:durableId="17970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54B"/>
    <w:rsid w:val="000133C8"/>
    <w:rsid w:val="000137B2"/>
    <w:rsid w:val="000333CE"/>
    <w:rsid w:val="0004579A"/>
    <w:rsid w:val="000726E5"/>
    <w:rsid w:val="00080CDD"/>
    <w:rsid w:val="00081289"/>
    <w:rsid w:val="000A51CC"/>
    <w:rsid w:val="000B1E5A"/>
    <w:rsid w:val="000B665E"/>
    <w:rsid w:val="000E5594"/>
    <w:rsid w:val="00106F5E"/>
    <w:rsid w:val="00107D20"/>
    <w:rsid w:val="001274AD"/>
    <w:rsid w:val="00136919"/>
    <w:rsid w:val="00151EC9"/>
    <w:rsid w:val="00161542"/>
    <w:rsid w:val="00164F1F"/>
    <w:rsid w:val="0017151B"/>
    <w:rsid w:val="001844E6"/>
    <w:rsid w:val="00187FE0"/>
    <w:rsid w:val="00197009"/>
    <w:rsid w:val="001A29BA"/>
    <w:rsid w:val="001B0527"/>
    <w:rsid w:val="00201B42"/>
    <w:rsid w:val="0021117A"/>
    <w:rsid w:val="0022133B"/>
    <w:rsid w:val="0024146E"/>
    <w:rsid w:val="00246B1B"/>
    <w:rsid w:val="00251ADC"/>
    <w:rsid w:val="00282464"/>
    <w:rsid w:val="002A5B36"/>
    <w:rsid w:val="0030604E"/>
    <w:rsid w:val="00310B76"/>
    <w:rsid w:val="00352DDF"/>
    <w:rsid w:val="00370BD4"/>
    <w:rsid w:val="003716BD"/>
    <w:rsid w:val="00384F3E"/>
    <w:rsid w:val="003C5090"/>
    <w:rsid w:val="003F56C4"/>
    <w:rsid w:val="00405B94"/>
    <w:rsid w:val="0041317F"/>
    <w:rsid w:val="0041468C"/>
    <w:rsid w:val="00436B73"/>
    <w:rsid w:val="004626F2"/>
    <w:rsid w:val="00486C21"/>
    <w:rsid w:val="004C06DD"/>
    <w:rsid w:val="004C1122"/>
    <w:rsid w:val="004F3042"/>
    <w:rsid w:val="005004C0"/>
    <w:rsid w:val="0051158B"/>
    <w:rsid w:val="00513A95"/>
    <w:rsid w:val="00521D3A"/>
    <w:rsid w:val="0053283F"/>
    <w:rsid w:val="005401BC"/>
    <w:rsid w:val="005636ED"/>
    <w:rsid w:val="00574B10"/>
    <w:rsid w:val="005B0E21"/>
    <w:rsid w:val="005D0A91"/>
    <w:rsid w:val="005E2724"/>
    <w:rsid w:val="00624321"/>
    <w:rsid w:val="006401E3"/>
    <w:rsid w:val="00647D50"/>
    <w:rsid w:val="006826BE"/>
    <w:rsid w:val="006C77A5"/>
    <w:rsid w:val="006D4C6B"/>
    <w:rsid w:val="0071555F"/>
    <w:rsid w:val="0073780F"/>
    <w:rsid w:val="00742D5C"/>
    <w:rsid w:val="007512B1"/>
    <w:rsid w:val="0075167C"/>
    <w:rsid w:val="00764C59"/>
    <w:rsid w:val="00770221"/>
    <w:rsid w:val="00787A08"/>
    <w:rsid w:val="00787FBA"/>
    <w:rsid w:val="00790366"/>
    <w:rsid w:val="007948D7"/>
    <w:rsid w:val="007A5F92"/>
    <w:rsid w:val="007B3B6C"/>
    <w:rsid w:val="007E266E"/>
    <w:rsid w:val="007E463A"/>
    <w:rsid w:val="007E6317"/>
    <w:rsid w:val="008038D0"/>
    <w:rsid w:val="00823A24"/>
    <w:rsid w:val="008519D5"/>
    <w:rsid w:val="0085395F"/>
    <w:rsid w:val="00853FE7"/>
    <w:rsid w:val="008546DC"/>
    <w:rsid w:val="008602D2"/>
    <w:rsid w:val="008911A8"/>
    <w:rsid w:val="008B20D5"/>
    <w:rsid w:val="008B5995"/>
    <w:rsid w:val="008C7449"/>
    <w:rsid w:val="008F553D"/>
    <w:rsid w:val="00904967"/>
    <w:rsid w:val="009135C5"/>
    <w:rsid w:val="00940BAE"/>
    <w:rsid w:val="0095339B"/>
    <w:rsid w:val="00957E96"/>
    <w:rsid w:val="009845F2"/>
    <w:rsid w:val="009873BE"/>
    <w:rsid w:val="0098788A"/>
    <w:rsid w:val="009C6C96"/>
    <w:rsid w:val="00A00E2B"/>
    <w:rsid w:val="00A1056F"/>
    <w:rsid w:val="00A11C6A"/>
    <w:rsid w:val="00A13D9F"/>
    <w:rsid w:val="00A20937"/>
    <w:rsid w:val="00A30685"/>
    <w:rsid w:val="00A57FA0"/>
    <w:rsid w:val="00A84803"/>
    <w:rsid w:val="00A866A8"/>
    <w:rsid w:val="00AE7129"/>
    <w:rsid w:val="00AE7697"/>
    <w:rsid w:val="00AE7752"/>
    <w:rsid w:val="00B22007"/>
    <w:rsid w:val="00B23125"/>
    <w:rsid w:val="00B43068"/>
    <w:rsid w:val="00B85586"/>
    <w:rsid w:val="00B867FF"/>
    <w:rsid w:val="00B9008B"/>
    <w:rsid w:val="00BE7518"/>
    <w:rsid w:val="00C20D41"/>
    <w:rsid w:val="00C301C1"/>
    <w:rsid w:val="00C5598F"/>
    <w:rsid w:val="00CB0F14"/>
    <w:rsid w:val="00CD57BA"/>
    <w:rsid w:val="00CF13E2"/>
    <w:rsid w:val="00CF454B"/>
    <w:rsid w:val="00D20ACF"/>
    <w:rsid w:val="00D2684A"/>
    <w:rsid w:val="00D37553"/>
    <w:rsid w:val="00D6039C"/>
    <w:rsid w:val="00D67D4D"/>
    <w:rsid w:val="00D74AB0"/>
    <w:rsid w:val="00DD6CBE"/>
    <w:rsid w:val="00DE795D"/>
    <w:rsid w:val="00DF240E"/>
    <w:rsid w:val="00E03F13"/>
    <w:rsid w:val="00E1640D"/>
    <w:rsid w:val="00E330ED"/>
    <w:rsid w:val="00E77962"/>
    <w:rsid w:val="00E77D26"/>
    <w:rsid w:val="00E902EE"/>
    <w:rsid w:val="00E96F8E"/>
    <w:rsid w:val="00EC4D6D"/>
    <w:rsid w:val="00F03AD6"/>
    <w:rsid w:val="00F208F6"/>
    <w:rsid w:val="00F33152"/>
    <w:rsid w:val="00F4730A"/>
    <w:rsid w:val="00F667C3"/>
    <w:rsid w:val="00F9759B"/>
    <w:rsid w:val="00F97759"/>
    <w:rsid w:val="00FC0C2B"/>
    <w:rsid w:val="00FE251C"/>
    <w:rsid w:val="00FF455C"/>
    <w:rsid w:val="00FF4A5F"/>
    <w:rsid w:val="0D72746F"/>
    <w:rsid w:val="10B77E27"/>
    <w:rsid w:val="110418EC"/>
    <w:rsid w:val="13E45C1F"/>
    <w:rsid w:val="27164192"/>
    <w:rsid w:val="365A4C70"/>
    <w:rsid w:val="4036B1EF"/>
    <w:rsid w:val="471B8613"/>
    <w:rsid w:val="48D9E6B8"/>
    <w:rsid w:val="568F10EA"/>
    <w:rsid w:val="6317CF97"/>
    <w:rsid w:val="6CEA91B1"/>
    <w:rsid w:val="7704CBD0"/>
    <w:rsid w:val="7D9EA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CFF73"/>
  <w15:chartTrackingRefBased/>
  <w15:docId w15:val="{405D2795-7F08-4162-B47A-FA3C651F3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F454B"/>
    <w:pPr>
      <w:spacing w:after="0" w:line="288" w:lineRule="auto"/>
    </w:pPr>
    <w:rPr>
      <w:rFonts w:ascii="Arial" w:hAnsi="Arial"/>
      <w:sz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F454B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styleId="KoptekstChar" w:customStyle="1">
    <w:name w:val="Koptekst Char"/>
    <w:basedOn w:val="Standaardalinea-lettertype"/>
    <w:link w:val="Koptekst"/>
    <w:uiPriority w:val="99"/>
    <w:rsid w:val="00CF454B"/>
  </w:style>
  <w:style w:type="paragraph" w:styleId="Voettekst">
    <w:name w:val="footer"/>
    <w:basedOn w:val="Standaard"/>
    <w:link w:val="VoettekstChar"/>
    <w:uiPriority w:val="99"/>
    <w:unhideWhenUsed/>
    <w:rsid w:val="00CF454B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styleId="VoettekstChar" w:customStyle="1">
    <w:name w:val="Voettekst Char"/>
    <w:basedOn w:val="Standaardalinea-lettertype"/>
    <w:link w:val="Voettekst"/>
    <w:uiPriority w:val="99"/>
    <w:rsid w:val="00CF454B"/>
  </w:style>
  <w:style w:type="paragraph" w:styleId="Adres" w:customStyle="1">
    <w:name w:val="Adres"/>
    <w:basedOn w:val="Standaard"/>
    <w:link w:val="AdresChar"/>
    <w:qFormat/>
    <w:rsid w:val="00CF454B"/>
    <w:rPr>
      <w:rFonts w:cs="Arial"/>
      <w:szCs w:val="20"/>
    </w:rPr>
  </w:style>
  <w:style w:type="character" w:styleId="AdresChar" w:customStyle="1">
    <w:name w:val="Adres Char"/>
    <w:basedOn w:val="Standaardalinea-lettertype"/>
    <w:link w:val="Adres"/>
    <w:rsid w:val="00CF454B"/>
    <w:rPr>
      <w:rFonts w:ascii="Arial" w:hAnsi="Arial" w:cs="Arial"/>
      <w:sz w:val="20"/>
      <w:szCs w:val="20"/>
    </w:rPr>
  </w:style>
  <w:style w:type="paragraph" w:styleId="Lijstalinea">
    <w:name w:val="List Paragraph"/>
    <w:basedOn w:val="Standaard"/>
    <w:uiPriority w:val="34"/>
    <w:qFormat/>
    <w:rsid w:val="008B5995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E5594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0E55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18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9113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367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551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515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88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05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36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8112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2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0853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987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406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280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38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22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78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7248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image" Target="media/image3.jpeg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2.jpeg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1def6b-c722-485f-922a-c5ddf9a87487" xsi:nil="true"/>
    <lcf76f155ced4ddcb4097134ff3c332f xmlns="e2d2f423-3c69-4e6e-a490-c09d1869126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0D57CC82B6DA4FA1E2CF637D6962FA" ma:contentTypeVersion="18" ma:contentTypeDescription="Een nieuw document maken." ma:contentTypeScope="" ma:versionID="d95477e4c92bbb24586cc782ea4877e6">
  <xsd:schema xmlns:xsd="http://www.w3.org/2001/XMLSchema" xmlns:xs="http://www.w3.org/2001/XMLSchema" xmlns:p="http://schemas.microsoft.com/office/2006/metadata/properties" xmlns:ns2="e2d2f423-3c69-4e6e-a490-c09d1869126f" xmlns:ns3="0a1e0a22-7eaf-4895-aff5-b9cfcfd98d8b" xmlns:ns4="2c1def6b-c722-485f-922a-c5ddf9a87487" targetNamespace="http://schemas.microsoft.com/office/2006/metadata/properties" ma:root="true" ma:fieldsID="435841aaf070971c02471d820a8e3e8c" ns2:_="" ns3:_="" ns4:_="">
    <xsd:import namespace="e2d2f423-3c69-4e6e-a490-c09d1869126f"/>
    <xsd:import namespace="0a1e0a22-7eaf-4895-aff5-b9cfcfd98d8b"/>
    <xsd:import namespace="2c1def6b-c722-485f-922a-c5ddf9a874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2f423-3c69-4e6e-a490-c09d186912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f7c75afc-8763-4a01-b6bd-b735c6b3c8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e0a22-7eaf-4895-aff5-b9cfcfd98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def6b-c722-485f-922a-c5ddf9a8748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006fc83-de7f-4cf8-8e58-bcbaa397c19e}" ma:internalName="TaxCatchAll" ma:showField="CatchAllData" ma:web="2c1def6b-c722-485f-922a-c5ddf9a874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A17E9-1B1D-4ABD-8A06-1602C9612DC0}">
  <ds:schemaRefs>
    <ds:schemaRef ds:uri="http://schemas.microsoft.com/office/2006/metadata/properties"/>
    <ds:schemaRef ds:uri="http://schemas.microsoft.com/office/infopath/2007/PartnerControls"/>
    <ds:schemaRef ds:uri="2c1def6b-c722-485f-922a-c5ddf9a87487"/>
    <ds:schemaRef ds:uri="e2d2f423-3c69-4e6e-a490-c09d1869126f"/>
  </ds:schemaRefs>
</ds:datastoreItem>
</file>

<file path=customXml/itemProps2.xml><?xml version="1.0" encoding="utf-8"?>
<ds:datastoreItem xmlns:ds="http://schemas.openxmlformats.org/officeDocument/2006/customXml" ds:itemID="{649B832E-72C0-4C0A-B4CF-4359FAA5CD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44DE54-4D17-4F09-AA3D-8A2E77419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d2f423-3c69-4e6e-a490-c09d1869126f"/>
    <ds:schemaRef ds:uri="0a1e0a22-7eaf-4895-aff5-b9cfcfd98d8b"/>
    <ds:schemaRef ds:uri="2c1def6b-c722-485f-922a-c5ddf9a874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26563E-7E88-4660-8790-72360428FC4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Amber De Lee | Kitos Scholen</dc:creator>
  <keywords/>
  <dc:description/>
  <lastModifiedBy>Kaat De Wachter | Basisschool Ursulinen Mechelen</lastModifiedBy>
  <revision>4</revision>
  <lastPrinted>2025-09-11T08:34:00.0000000Z</lastPrinted>
  <dcterms:created xsi:type="dcterms:W3CDTF">2025-09-11T08:51:00.0000000Z</dcterms:created>
  <dcterms:modified xsi:type="dcterms:W3CDTF">2026-10-15T11:54:37.1655507Z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0x010100120D57CC82B6DA4FA1E2CF637D6962FA</vt:lpwstr>
  </property>
  <property fmtid="{D5CDD505-2E9C-101B-9397-08002B2CF9AE}" pid="3" name="MediaServiceImageTags">
    <vt:lpwstr/>
  </property>
</Properties>
</file>