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33A89" w14:textId="45DC0F3F" w:rsidR="000E754F" w:rsidRDefault="00537D1A" w:rsidP="000E754F">
      <w:pPr>
        <w:rPr>
          <w:lang w:val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AEAD7" wp14:editId="48464B25">
                <wp:simplePos x="0" y="0"/>
                <wp:positionH relativeFrom="margin">
                  <wp:posOffset>1424940</wp:posOffset>
                </wp:positionH>
                <wp:positionV relativeFrom="paragraph">
                  <wp:posOffset>340995</wp:posOffset>
                </wp:positionV>
                <wp:extent cx="1828800" cy="1828800"/>
                <wp:effectExtent l="0" t="0" r="10795" b="2540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F7A72AF" w14:textId="77777777" w:rsidR="000E754F" w:rsidRPr="000E754F" w:rsidRDefault="000E754F" w:rsidP="000E754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E754F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In de </w:t>
                            </w:r>
                            <w:r w:rsidR="001D4BDB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vi</w:t>
                            </w:r>
                            <w:r w:rsidR="00AD50C4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er</w:t>
                            </w:r>
                            <w:r w:rsidR="00190999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d</w:t>
                            </w:r>
                            <w:r w:rsidRPr="000E754F">
                              <w:rPr>
                                <w:rFonts w:ascii="Arial" w:hAnsi="Arial" w:cs="Arial"/>
                                <w:b/>
                                <w:color w:val="A5A5A5" w:themeColor="accent3"/>
                                <w:sz w:val="44"/>
                                <w:szCs w:val="44"/>
                                <w:lang w:val="nl-NL"/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e klas komt dit van pas!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FAEAD7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12.2pt;margin-top:26.8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" filled="f" strokecolor="#747070 [1614]">
                <v:textbox style="mso-fit-shape-to-text:t">
                  <w:txbxContent>
                    <w:p w14:paraId="1F7A72AF" w14:textId="77777777" w:rsidR="000E754F" w:rsidRPr="000E754F" w:rsidRDefault="000E754F" w:rsidP="000E754F">
                      <w:pPr>
                        <w:jc w:val="center"/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0E754F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In de </w:t>
                      </w:r>
                      <w:r w:rsidR="001D4BDB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vi</w:t>
                      </w:r>
                      <w:r w:rsidR="00AD50C4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er</w:t>
                      </w:r>
                      <w:r w:rsidR="00190999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d</w:t>
                      </w:r>
                      <w:r w:rsidRPr="000E754F">
                        <w:rPr>
                          <w:rFonts w:ascii="Arial" w:hAnsi="Arial" w:cs="Arial"/>
                          <w:b/>
                          <w:color w:val="A5A5A5" w:themeColor="accent3"/>
                          <w:sz w:val="44"/>
                          <w:szCs w:val="44"/>
                          <w:lang w:val="nl-NL"/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e klas komt dit van pas!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754F">
        <w:rPr>
          <w:lang w:val="nl-NL"/>
        </w:rPr>
        <w:br/>
      </w:r>
      <w:r w:rsidR="000E754F">
        <w:rPr>
          <w:lang w:val="nl-NL"/>
        </w:rPr>
        <w:br/>
      </w:r>
      <w:r w:rsidR="000E754F">
        <w:rPr>
          <w:lang w:val="nl-NL"/>
        </w:rPr>
        <w:br/>
      </w:r>
    </w:p>
    <w:p w14:paraId="07196BAC" w14:textId="4C8971DE" w:rsidR="000E754F" w:rsidRDefault="000E754F" w:rsidP="000E754F"/>
    <w:p w14:paraId="7544470D" w14:textId="0E94682C" w:rsidR="000E754F" w:rsidRDefault="000E754F" w:rsidP="000E754F"/>
    <w:p w14:paraId="77FED24F" w14:textId="5594CA88" w:rsidR="000E754F" w:rsidRPr="00033F35" w:rsidRDefault="0035430B" w:rsidP="000E754F">
      <w:pPr>
        <w:rPr>
          <w:rFonts w:ascii="Arial" w:hAnsi="Arial" w:cs="Arial"/>
          <w:sz w:val="22"/>
          <w:szCs w:val="22"/>
          <w:lang w:val="nl-BE"/>
        </w:rPr>
      </w:pPr>
      <w:r w:rsidRPr="00033F35">
        <w:rPr>
          <w:rFonts w:ascii="Arial" w:hAnsi="Arial" w:cs="Arial"/>
          <w:sz w:val="22"/>
          <w:szCs w:val="22"/>
          <w:lang w:val="nl-BE"/>
        </w:rPr>
        <w:t>Alle</w:t>
      </w:r>
      <w:r w:rsidR="000E754F" w:rsidRPr="00033F35">
        <w:rPr>
          <w:rFonts w:ascii="Arial" w:hAnsi="Arial" w:cs="Arial"/>
          <w:sz w:val="22"/>
          <w:szCs w:val="22"/>
          <w:lang w:val="nl-BE"/>
        </w:rPr>
        <w:t xml:space="preserve"> schoolspullen – zoals potloden, </w:t>
      </w:r>
      <w:r w:rsidR="00537D1A">
        <w:rPr>
          <w:rFonts w:ascii="Arial" w:hAnsi="Arial" w:cs="Arial"/>
          <w:sz w:val="22"/>
          <w:szCs w:val="22"/>
          <w:lang w:val="nl-BE"/>
        </w:rPr>
        <w:t>gom</w:t>
      </w:r>
      <w:r w:rsidR="000E754F" w:rsidRPr="00033F35">
        <w:rPr>
          <w:rFonts w:ascii="Arial" w:hAnsi="Arial" w:cs="Arial"/>
          <w:sz w:val="22"/>
          <w:szCs w:val="22"/>
          <w:lang w:val="nl-BE"/>
        </w:rPr>
        <w:t xml:space="preserve">, </w:t>
      </w:r>
      <w:r w:rsidR="00537D1A">
        <w:rPr>
          <w:rFonts w:ascii="Arial" w:hAnsi="Arial" w:cs="Arial"/>
          <w:sz w:val="22"/>
          <w:szCs w:val="22"/>
          <w:lang w:val="nl-BE"/>
        </w:rPr>
        <w:t xml:space="preserve">slijper, </w:t>
      </w:r>
      <w:proofErr w:type="spellStart"/>
      <w:r w:rsidR="00537D1A">
        <w:rPr>
          <w:rFonts w:ascii="Arial" w:hAnsi="Arial" w:cs="Arial"/>
          <w:sz w:val="22"/>
          <w:szCs w:val="22"/>
          <w:lang w:val="nl-BE"/>
        </w:rPr>
        <w:t>fluo</w:t>
      </w:r>
      <w:r w:rsidR="000E754F" w:rsidRPr="00033F35">
        <w:rPr>
          <w:rFonts w:ascii="Arial" w:hAnsi="Arial" w:cs="Arial"/>
          <w:sz w:val="22"/>
          <w:szCs w:val="22"/>
          <w:lang w:val="nl-BE"/>
        </w:rPr>
        <w:t>stiften</w:t>
      </w:r>
      <w:proofErr w:type="spellEnd"/>
      <w:r w:rsidR="000E754F" w:rsidRPr="00033F35">
        <w:rPr>
          <w:rFonts w:ascii="Arial" w:hAnsi="Arial" w:cs="Arial"/>
          <w:sz w:val="22"/>
          <w:szCs w:val="22"/>
          <w:lang w:val="nl-BE"/>
        </w:rPr>
        <w:t xml:space="preserve">, schaar, </w:t>
      </w:r>
      <w:r w:rsidR="00537D1A">
        <w:rPr>
          <w:rFonts w:ascii="Arial" w:hAnsi="Arial" w:cs="Arial"/>
          <w:sz w:val="22"/>
          <w:szCs w:val="22"/>
          <w:lang w:val="nl-BE"/>
        </w:rPr>
        <w:t>lijm</w:t>
      </w:r>
      <w:r w:rsidR="000E754F" w:rsidRPr="00033F35">
        <w:rPr>
          <w:rFonts w:ascii="Arial" w:hAnsi="Arial" w:cs="Arial"/>
          <w:sz w:val="22"/>
          <w:szCs w:val="22"/>
          <w:lang w:val="nl-BE"/>
        </w:rPr>
        <w:t>, ... – worden gratis ter beschikking van de leerlingen gesteld.</w:t>
      </w:r>
    </w:p>
    <w:p w14:paraId="05D70ABA" w14:textId="606BE044" w:rsidR="000E754F" w:rsidRPr="00033F35" w:rsidRDefault="000E754F" w:rsidP="000E754F">
      <w:pPr>
        <w:rPr>
          <w:rFonts w:ascii="Arial" w:hAnsi="Arial" w:cs="Arial"/>
          <w:sz w:val="22"/>
          <w:szCs w:val="22"/>
          <w:lang w:val="nl-BE"/>
        </w:rPr>
      </w:pPr>
    </w:p>
    <w:p w14:paraId="25C335F2" w14:textId="44A1AEB0" w:rsidR="000E754F" w:rsidRPr="00033F35" w:rsidRDefault="000E754F" w:rsidP="000E754F">
      <w:pPr>
        <w:rPr>
          <w:rFonts w:ascii="Arial" w:hAnsi="Arial" w:cs="Arial"/>
          <w:sz w:val="22"/>
          <w:szCs w:val="22"/>
          <w:lang w:val="nl-BE"/>
        </w:rPr>
      </w:pPr>
      <w:r w:rsidRPr="00033F35">
        <w:rPr>
          <w:rFonts w:ascii="Arial" w:hAnsi="Arial" w:cs="Arial"/>
          <w:sz w:val="22"/>
          <w:szCs w:val="22"/>
          <w:lang w:val="nl-BE"/>
        </w:rPr>
        <w:t xml:space="preserve">Elke leerling van onze lagere school krijgt dan ook bij de start van het schooljaar de beschikking over </w:t>
      </w:r>
      <w:r w:rsidR="00537D1A">
        <w:rPr>
          <w:rFonts w:ascii="Arial" w:hAnsi="Arial" w:cs="Arial"/>
          <w:sz w:val="22"/>
          <w:szCs w:val="22"/>
          <w:lang w:val="nl-BE"/>
        </w:rPr>
        <w:t>een</w:t>
      </w:r>
      <w:r w:rsidRPr="00033F35">
        <w:rPr>
          <w:rFonts w:ascii="Arial" w:hAnsi="Arial" w:cs="Arial"/>
          <w:sz w:val="22"/>
          <w:szCs w:val="22"/>
          <w:lang w:val="nl-BE"/>
        </w:rPr>
        <w:t xml:space="preserve"> doosje met daarin het benodigde materiaal voor zijn / haar leerjaar. </w:t>
      </w:r>
    </w:p>
    <w:p w14:paraId="4CF95D7B" w14:textId="0F6AABF5" w:rsidR="000E754F" w:rsidRPr="00033F35" w:rsidRDefault="000E754F" w:rsidP="000E754F">
      <w:pPr>
        <w:rPr>
          <w:rFonts w:ascii="Arial" w:hAnsi="Arial" w:cs="Arial"/>
          <w:sz w:val="22"/>
          <w:szCs w:val="22"/>
          <w:lang w:val="nl-BE"/>
        </w:rPr>
      </w:pPr>
      <w:r w:rsidRPr="00033F35">
        <w:rPr>
          <w:rFonts w:ascii="Arial" w:hAnsi="Arial" w:cs="Arial"/>
          <w:sz w:val="22"/>
          <w:szCs w:val="22"/>
          <w:lang w:val="nl-BE"/>
        </w:rPr>
        <w:t>D</w:t>
      </w:r>
      <w:r w:rsidR="00537D1A">
        <w:rPr>
          <w:rFonts w:ascii="Arial" w:hAnsi="Arial" w:cs="Arial"/>
          <w:sz w:val="22"/>
          <w:szCs w:val="22"/>
          <w:lang w:val="nl-BE"/>
        </w:rPr>
        <w:t>it doosje</w:t>
      </w:r>
      <w:r w:rsidRPr="00033F35">
        <w:rPr>
          <w:rFonts w:ascii="Arial" w:hAnsi="Arial" w:cs="Arial"/>
          <w:sz w:val="22"/>
          <w:szCs w:val="22"/>
          <w:lang w:val="nl-BE"/>
        </w:rPr>
        <w:t xml:space="preserve"> gaa</w:t>
      </w:r>
      <w:r w:rsidR="00537D1A">
        <w:rPr>
          <w:rFonts w:ascii="Arial" w:hAnsi="Arial" w:cs="Arial"/>
          <w:sz w:val="22"/>
          <w:szCs w:val="22"/>
          <w:lang w:val="nl-BE"/>
        </w:rPr>
        <w:t>t</w:t>
      </w:r>
      <w:r w:rsidRPr="00033F35">
        <w:rPr>
          <w:rFonts w:ascii="Arial" w:hAnsi="Arial" w:cs="Arial"/>
          <w:sz w:val="22"/>
          <w:szCs w:val="22"/>
          <w:lang w:val="nl-BE"/>
        </w:rPr>
        <w:t xml:space="preserve"> gedurende de hele schoolloopbaan van uw kind mee van klas tot klas. </w:t>
      </w:r>
      <w:r w:rsidR="00537D1A">
        <w:rPr>
          <w:rFonts w:ascii="Arial" w:hAnsi="Arial" w:cs="Arial"/>
          <w:sz w:val="22"/>
          <w:szCs w:val="22"/>
          <w:lang w:val="nl-BE"/>
        </w:rPr>
        <w:br/>
      </w:r>
      <w:r w:rsidR="0076135A" w:rsidRPr="00033F35">
        <w:rPr>
          <w:rFonts w:ascii="Arial" w:hAnsi="Arial" w:cs="Arial"/>
          <w:b/>
          <w:bCs/>
          <w:sz w:val="22"/>
          <w:szCs w:val="22"/>
          <w:lang w:val="nl-BE"/>
        </w:rPr>
        <w:t>Wij verwachten van de leerlingen dan ook het nodige respect voor dit materiaal!</w:t>
      </w:r>
    </w:p>
    <w:p w14:paraId="158405FD" w14:textId="6769EAF3" w:rsidR="000E754F" w:rsidRPr="00537D1A" w:rsidRDefault="00537D1A" w:rsidP="000E754F">
      <w:pPr>
        <w:rPr>
          <w:rFonts w:ascii="Arial" w:hAnsi="Arial" w:cs="Arial"/>
          <w:b/>
          <w:sz w:val="22"/>
          <w:szCs w:val="22"/>
          <w:lang w:val="nl-BE"/>
        </w:rPr>
      </w:pPr>
      <w:r w:rsidRPr="00537D1A">
        <w:rPr>
          <w:rFonts w:ascii="Arial" w:hAnsi="Arial" w:cs="Arial"/>
          <w:bCs/>
          <w:sz w:val="22"/>
          <w:szCs w:val="22"/>
          <w:lang w:val="nl-BE"/>
        </w:rPr>
        <w:t>Bij verlies of opzettelijke beschadiging zal de school vragen</w:t>
      </w:r>
      <w:r w:rsidR="00A1301D">
        <w:rPr>
          <w:rFonts w:ascii="Arial" w:hAnsi="Arial" w:cs="Arial"/>
          <w:bCs/>
          <w:sz w:val="22"/>
          <w:szCs w:val="22"/>
          <w:lang w:val="nl-BE"/>
        </w:rPr>
        <w:t xml:space="preserve"> om dit zelf te vervangen</w:t>
      </w:r>
      <w:r w:rsidRPr="00537D1A">
        <w:rPr>
          <w:rFonts w:ascii="Arial" w:hAnsi="Arial" w:cs="Arial"/>
          <w:bCs/>
          <w:sz w:val="22"/>
          <w:szCs w:val="22"/>
          <w:lang w:val="nl-BE"/>
        </w:rPr>
        <w:t>.</w:t>
      </w:r>
      <w:r w:rsidR="00A1301D">
        <w:rPr>
          <w:rFonts w:ascii="Arial" w:hAnsi="Arial" w:cs="Arial"/>
          <w:bCs/>
          <w:sz w:val="22"/>
          <w:szCs w:val="22"/>
          <w:lang w:val="nl-BE"/>
        </w:rPr>
        <w:br/>
      </w:r>
      <w:r w:rsidR="00A1301D" w:rsidRPr="00096916">
        <w:rPr>
          <w:rFonts w:ascii="Arial" w:hAnsi="Arial" w:cs="Arial"/>
          <w:b/>
          <w:sz w:val="22"/>
          <w:szCs w:val="22"/>
          <w:lang w:val="nl-BE"/>
        </w:rPr>
        <w:t>Een eigen pennenzak mag niet gebruikt worden in de klas.</w:t>
      </w:r>
      <w:r w:rsidR="00A1301D">
        <w:rPr>
          <w:rFonts w:ascii="Arial" w:hAnsi="Arial" w:cs="Arial"/>
          <w:bCs/>
          <w:sz w:val="22"/>
          <w:szCs w:val="22"/>
          <w:lang w:val="nl-BE"/>
        </w:rPr>
        <w:br/>
      </w:r>
    </w:p>
    <w:p w14:paraId="1C18A2F8" w14:textId="2A6344CF" w:rsidR="00537D1A" w:rsidRDefault="00537D1A" w:rsidP="000E754F">
      <w:pPr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b/>
          <w:sz w:val="22"/>
          <w:szCs w:val="22"/>
          <w:lang w:val="nl-BE"/>
        </w:rPr>
        <w:t>Het doosje</w:t>
      </w:r>
      <w:r w:rsidR="000E754F" w:rsidRPr="00033F35">
        <w:rPr>
          <w:rFonts w:ascii="Arial" w:hAnsi="Arial" w:cs="Arial"/>
          <w:b/>
          <w:sz w:val="22"/>
          <w:szCs w:val="22"/>
          <w:lang w:val="nl-BE"/>
        </w:rPr>
        <w:t xml:space="preserve"> blij</w:t>
      </w:r>
      <w:r>
        <w:rPr>
          <w:rFonts w:ascii="Arial" w:hAnsi="Arial" w:cs="Arial"/>
          <w:b/>
          <w:sz w:val="22"/>
          <w:szCs w:val="22"/>
          <w:lang w:val="nl-BE"/>
        </w:rPr>
        <w:t>ft</w:t>
      </w:r>
      <w:r w:rsidR="000E754F" w:rsidRPr="00033F35">
        <w:rPr>
          <w:rFonts w:ascii="Arial" w:hAnsi="Arial" w:cs="Arial"/>
          <w:b/>
          <w:sz w:val="22"/>
          <w:szCs w:val="22"/>
          <w:lang w:val="nl-BE"/>
        </w:rPr>
        <w:t xml:space="preserve"> echter wel eigendom van de school en word</w:t>
      </w:r>
      <w:r w:rsidR="00A1301D">
        <w:rPr>
          <w:rFonts w:ascii="Arial" w:hAnsi="Arial" w:cs="Arial"/>
          <w:b/>
          <w:sz w:val="22"/>
          <w:szCs w:val="22"/>
          <w:lang w:val="nl-BE"/>
        </w:rPr>
        <w:t>t</w:t>
      </w:r>
      <w:r w:rsidR="000E754F" w:rsidRPr="00033F35">
        <w:rPr>
          <w:rFonts w:ascii="Arial" w:hAnsi="Arial" w:cs="Arial"/>
          <w:b/>
          <w:sz w:val="22"/>
          <w:szCs w:val="22"/>
          <w:lang w:val="nl-BE"/>
        </w:rPr>
        <w:t xml:space="preserve"> dus niet mee naar huis genomen. </w:t>
      </w:r>
      <w:r w:rsidR="00325257" w:rsidRPr="00033F35">
        <w:rPr>
          <w:rFonts w:ascii="Arial" w:hAnsi="Arial" w:cs="Arial"/>
          <w:sz w:val="22"/>
          <w:szCs w:val="22"/>
          <w:lang w:val="nl-BE"/>
        </w:rPr>
        <w:t xml:space="preserve">Daarom is het wenselijk om thuis </w:t>
      </w:r>
      <w:r>
        <w:rPr>
          <w:rFonts w:ascii="Arial" w:hAnsi="Arial" w:cs="Arial"/>
          <w:sz w:val="22"/>
          <w:szCs w:val="22"/>
          <w:lang w:val="nl-BE"/>
        </w:rPr>
        <w:t xml:space="preserve">zeker </w:t>
      </w:r>
      <w:r w:rsidR="00325257" w:rsidRPr="00033F35">
        <w:rPr>
          <w:rFonts w:ascii="Arial" w:hAnsi="Arial" w:cs="Arial"/>
          <w:sz w:val="22"/>
          <w:szCs w:val="22"/>
          <w:lang w:val="nl-BE"/>
        </w:rPr>
        <w:t xml:space="preserve">volgende spullen te voorzien: </w:t>
      </w:r>
    </w:p>
    <w:p w14:paraId="28FB1CEC" w14:textId="01325CA9" w:rsidR="00537D1A" w:rsidRDefault="00537D1A" w:rsidP="000E754F">
      <w:pPr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 xml:space="preserve">- </w:t>
      </w:r>
      <w:r w:rsidR="00096916">
        <w:rPr>
          <w:rFonts w:ascii="Arial" w:hAnsi="Arial" w:cs="Arial"/>
          <w:sz w:val="22"/>
          <w:szCs w:val="22"/>
          <w:lang w:val="nl-BE"/>
        </w:rPr>
        <w:t xml:space="preserve">een </w:t>
      </w:r>
      <w:r w:rsidR="00325257" w:rsidRPr="00033F35">
        <w:rPr>
          <w:rFonts w:ascii="Arial" w:hAnsi="Arial" w:cs="Arial"/>
          <w:sz w:val="22"/>
          <w:szCs w:val="22"/>
          <w:lang w:val="nl-BE"/>
        </w:rPr>
        <w:t>schrijfpotlood</w:t>
      </w:r>
      <w:r w:rsidR="00FB5CA1">
        <w:rPr>
          <w:rFonts w:ascii="Arial" w:hAnsi="Arial" w:cs="Arial"/>
          <w:sz w:val="22"/>
          <w:szCs w:val="22"/>
          <w:lang w:val="nl-BE"/>
        </w:rPr>
        <w:t xml:space="preserve">, </w:t>
      </w:r>
      <w:r>
        <w:rPr>
          <w:rFonts w:ascii="Arial" w:hAnsi="Arial" w:cs="Arial"/>
          <w:sz w:val="22"/>
          <w:szCs w:val="22"/>
          <w:lang w:val="nl-BE"/>
        </w:rPr>
        <w:t>gom en slijper</w:t>
      </w:r>
    </w:p>
    <w:p w14:paraId="18F74A62" w14:textId="68DC00BE" w:rsidR="00537D1A" w:rsidRDefault="00537D1A" w:rsidP="000E754F">
      <w:pPr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 xml:space="preserve">- </w:t>
      </w:r>
      <w:r w:rsidR="00096916">
        <w:rPr>
          <w:rFonts w:ascii="Arial" w:hAnsi="Arial" w:cs="Arial"/>
          <w:sz w:val="22"/>
          <w:szCs w:val="22"/>
          <w:lang w:val="nl-BE"/>
        </w:rPr>
        <w:t xml:space="preserve">een </w:t>
      </w:r>
      <w:r w:rsidR="00325257" w:rsidRPr="00033F35">
        <w:rPr>
          <w:rFonts w:ascii="Arial" w:hAnsi="Arial" w:cs="Arial"/>
          <w:sz w:val="22"/>
          <w:szCs w:val="22"/>
          <w:lang w:val="nl-BE"/>
        </w:rPr>
        <w:t>blauwe en groen</w:t>
      </w:r>
      <w:r w:rsidR="00B52E4E" w:rsidRPr="00033F35">
        <w:rPr>
          <w:rFonts w:ascii="Arial" w:hAnsi="Arial" w:cs="Arial"/>
          <w:sz w:val="22"/>
          <w:szCs w:val="22"/>
          <w:lang w:val="nl-BE"/>
        </w:rPr>
        <w:t>e</w:t>
      </w:r>
      <w:r w:rsidR="00325257" w:rsidRPr="00033F35">
        <w:rPr>
          <w:rFonts w:ascii="Arial" w:hAnsi="Arial" w:cs="Arial"/>
          <w:sz w:val="22"/>
          <w:szCs w:val="22"/>
          <w:lang w:val="nl-BE"/>
        </w:rPr>
        <w:t xml:space="preserve"> balpen</w:t>
      </w:r>
    </w:p>
    <w:p w14:paraId="40C4F68C" w14:textId="74E73D1F" w:rsidR="00537D1A" w:rsidRDefault="00537D1A" w:rsidP="000E754F">
      <w:pPr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-</w:t>
      </w:r>
      <w:r w:rsidR="00096916">
        <w:rPr>
          <w:rFonts w:ascii="Arial" w:hAnsi="Arial" w:cs="Arial"/>
          <w:sz w:val="22"/>
          <w:szCs w:val="22"/>
          <w:lang w:val="nl-BE"/>
        </w:rPr>
        <w:t xml:space="preserve"> een</w:t>
      </w:r>
      <w:r>
        <w:rPr>
          <w:rFonts w:ascii="Arial" w:hAnsi="Arial" w:cs="Arial"/>
          <w:sz w:val="22"/>
          <w:szCs w:val="22"/>
          <w:lang w:val="nl-BE"/>
        </w:rPr>
        <w:t xml:space="preserve"> </w:t>
      </w:r>
      <w:r w:rsidR="0026462B" w:rsidRPr="00033F35">
        <w:rPr>
          <w:rFonts w:ascii="Arial" w:hAnsi="Arial" w:cs="Arial"/>
          <w:sz w:val="22"/>
          <w:szCs w:val="22"/>
          <w:lang w:val="nl-BE"/>
        </w:rPr>
        <w:t>meetlat</w:t>
      </w:r>
      <w:r w:rsidR="00096916">
        <w:rPr>
          <w:rFonts w:ascii="Arial" w:hAnsi="Arial" w:cs="Arial"/>
          <w:sz w:val="22"/>
          <w:szCs w:val="22"/>
          <w:lang w:val="nl-BE"/>
        </w:rPr>
        <w:t xml:space="preserve">, </w:t>
      </w:r>
      <w:r w:rsidR="00325257" w:rsidRPr="00033F35">
        <w:rPr>
          <w:rFonts w:ascii="Arial" w:hAnsi="Arial" w:cs="Arial"/>
          <w:sz w:val="22"/>
          <w:szCs w:val="22"/>
          <w:lang w:val="nl-BE"/>
        </w:rPr>
        <w:t>geodriehoek</w:t>
      </w:r>
      <w:r w:rsidR="00096916">
        <w:rPr>
          <w:rFonts w:ascii="Arial" w:hAnsi="Arial" w:cs="Arial"/>
          <w:sz w:val="22"/>
          <w:szCs w:val="22"/>
          <w:lang w:val="nl-BE"/>
        </w:rPr>
        <w:t xml:space="preserve"> en passer</w:t>
      </w:r>
    </w:p>
    <w:p w14:paraId="04E66746" w14:textId="107305A5" w:rsidR="000E754F" w:rsidRPr="00033F35" w:rsidRDefault="00537D1A" w:rsidP="000E754F">
      <w:pPr>
        <w:rPr>
          <w:rFonts w:ascii="Arial" w:hAnsi="Arial" w:cs="Arial"/>
          <w:b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 xml:space="preserve">- </w:t>
      </w:r>
      <w:r w:rsidR="00325257" w:rsidRPr="00033F35">
        <w:rPr>
          <w:rFonts w:ascii="Arial" w:hAnsi="Arial" w:cs="Arial"/>
          <w:sz w:val="22"/>
          <w:szCs w:val="22"/>
          <w:lang w:val="nl-BE"/>
        </w:rPr>
        <w:t>een set kleurpotloden.</w:t>
      </w:r>
      <w:r w:rsidR="00325257" w:rsidRPr="00033F35"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="00325257" w:rsidRPr="00033F35">
        <w:rPr>
          <w:rFonts w:ascii="Arial" w:hAnsi="Arial" w:cs="Arial"/>
          <w:b/>
          <w:sz w:val="22"/>
          <w:szCs w:val="22"/>
          <w:lang w:val="nl-BE"/>
        </w:rPr>
        <w:br/>
      </w:r>
    </w:p>
    <w:p w14:paraId="161489ED" w14:textId="70188ED6" w:rsidR="000E754F" w:rsidRPr="00033F35" w:rsidRDefault="000E754F" w:rsidP="000E754F">
      <w:pPr>
        <w:rPr>
          <w:rFonts w:ascii="Arial" w:hAnsi="Arial" w:cs="Arial"/>
          <w:sz w:val="22"/>
          <w:szCs w:val="22"/>
          <w:lang w:val="nl-BE"/>
        </w:rPr>
      </w:pPr>
      <w:r w:rsidRPr="00033F35">
        <w:rPr>
          <w:rFonts w:ascii="Arial" w:hAnsi="Arial" w:cs="Arial"/>
          <w:sz w:val="22"/>
          <w:szCs w:val="22"/>
          <w:lang w:val="nl-BE"/>
        </w:rPr>
        <w:t>Het schoolgerei dat vermeld staat in onderstaande tabel dient u zelf aan te schaffe</w:t>
      </w:r>
      <w:r w:rsidR="00537D1A">
        <w:rPr>
          <w:rFonts w:ascii="Arial" w:hAnsi="Arial" w:cs="Arial"/>
          <w:sz w:val="22"/>
          <w:szCs w:val="22"/>
          <w:lang w:val="nl-BE"/>
        </w:rPr>
        <w:t xml:space="preserve">n. </w:t>
      </w:r>
    </w:p>
    <w:tbl>
      <w:tblPr>
        <w:tblpPr w:leftFromText="141" w:rightFromText="141" w:vertAnchor="text" w:horzAnchor="margin" w:tblpY="182"/>
        <w:tblW w:w="9923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796"/>
      </w:tblGrid>
      <w:tr w:rsidR="000E754F" w:rsidRPr="00033F35" w14:paraId="270E5678" w14:textId="77777777" w:rsidTr="006421A9">
        <w:trPr>
          <w:trHeight w:val="292"/>
        </w:trPr>
        <w:tc>
          <w:tcPr>
            <w:tcW w:w="2127" w:type="dxa"/>
            <w:tcBorders>
              <w:top w:val="nil"/>
              <w:left w:val="nil"/>
            </w:tcBorders>
          </w:tcPr>
          <w:p w14:paraId="2CFC03FE" w14:textId="77777777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5B31F845" w14:textId="77777777" w:rsidR="000E754F" w:rsidRPr="00033F35" w:rsidRDefault="000E754F" w:rsidP="000E754F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i/>
                <w:iCs/>
                <w:sz w:val="22"/>
                <w:szCs w:val="22"/>
                <w:lang w:val="nl-BE"/>
              </w:rPr>
              <w:t>omschrijving</w:t>
            </w:r>
          </w:p>
        </w:tc>
      </w:tr>
      <w:tr w:rsidR="000E754F" w:rsidRPr="00537D1A" w14:paraId="0E969CFC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8068B" w14:textId="77777777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schooltas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70BFF13D" w14:textId="23BBFB4E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uit stevig materiaal zodat boeken hun vorm behouden</w:t>
            </w:r>
          </w:p>
        </w:tc>
      </w:tr>
      <w:tr w:rsidR="000E754F" w:rsidRPr="00537D1A" w14:paraId="52878D27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131B5" w14:textId="77777777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gympak 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05ACD582" w14:textId="2DFF73AF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short + T-shirt met logo van de school (aan te kopen op school)</w:t>
            </w:r>
          </w:p>
        </w:tc>
      </w:tr>
      <w:tr w:rsidR="000E754F" w:rsidRPr="00537D1A" w14:paraId="4C510339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F0276" w14:textId="100B28AE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gympjes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4D4E34EB" w14:textId="37B6248F" w:rsidR="000E754F" w:rsidRPr="00033F35" w:rsidRDefault="00814C27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NL"/>
              </w:rPr>
              <w:t xml:space="preserve">De kinderen dragen </w:t>
            </w:r>
            <w:r w:rsidRPr="006421A9">
              <w:rPr>
                <w:rFonts w:ascii="Arial" w:hAnsi="Arial" w:cs="Arial"/>
                <w:bCs/>
                <w:sz w:val="22"/>
                <w:szCs w:val="22"/>
                <w:lang w:val="nl-NL"/>
              </w:rPr>
              <w:t>witte turnpantoffels</w:t>
            </w:r>
            <w:r w:rsidR="006421A9" w:rsidRPr="006421A9">
              <w:rPr>
                <w:rFonts w:ascii="Arial" w:hAnsi="Arial" w:cs="Arial"/>
                <w:bCs/>
                <w:sz w:val="22"/>
                <w:szCs w:val="22"/>
                <w:lang w:val="nl-NL"/>
              </w:rPr>
              <w:t xml:space="preserve"> of</w:t>
            </w:r>
            <w:r w:rsidRPr="006421A9">
              <w:rPr>
                <w:rFonts w:ascii="Arial" w:hAnsi="Arial" w:cs="Arial"/>
                <w:bCs/>
                <w:sz w:val="22"/>
                <w:szCs w:val="22"/>
                <w:lang w:val="nl-NL"/>
              </w:rPr>
              <w:t xml:space="preserve"> witte </w:t>
            </w:r>
            <w:proofErr w:type="spellStart"/>
            <w:r w:rsidRPr="006421A9">
              <w:rPr>
                <w:rFonts w:ascii="Arial" w:hAnsi="Arial" w:cs="Arial"/>
                <w:bCs/>
                <w:sz w:val="22"/>
                <w:szCs w:val="22"/>
                <w:lang w:val="nl-NL"/>
              </w:rPr>
              <w:t>Deto</w:t>
            </w:r>
            <w:proofErr w:type="spellEnd"/>
            <w:r w:rsidRPr="006421A9">
              <w:rPr>
                <w:rFonts w:ascii="Arial" w:hAnsi="Arial" w:cs="Arial"/>
                <w:bCs/>
                <w:sz w:val="22"/>
                <w:szCs w:val="22"/>
                <w:lang w:val="nl-NL"/>
              </w:rPr>
              <w:t>-pantoffels</w:t>
            </w:r>
            <w:r w:rsidRPr="00033F35">
              <w:rPr>
                <w:rFonts w:ascii="Arial" w:hAnsi="Arial" w:cs="Arial"/>
                <w:sz w:val="22"/>
                <w:szCs w:val="22"/>
                <w:lang w:val="nl-NL"/>
              </w:rPr>
              <w:t xml:space="preserve"> bleke zool (géén zwart) die steeds in de gymtas op school blijven.</w:t>
            </w:r>
          </w:p>
        </w:tc>
      </w:tr>
      <w:tr w:rsidR="000E754F" w:rsidRPr="00537D1A" w14:paraId="1F94CB93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5721B" w14:textId="093E2083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gymtasje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15274BD4" w14:textId="77777777" w:rsidR="000E754F" w:rsidRPr="00033F35" w:rsidRDefault="00062BA7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klein draagtasje om gympjes en gympak op te bergen</w:t>
            </w:r>
          </w:p>
        </w:tc>
      </w:tr>
      <w:tr w:rsidR="000E754F" w:rsidRPr="00537D1A" w14:paraId="3C2D3767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28BCA" w14:textId="77777777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proofErr w:type="spellStart"/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zwemtas</w:t>
            </w:r>
            <w:proofErr w:type="spellEnd"/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3BC97F80" w14:textId="77777777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groot genoeg om zwembroek of badpak en 2 handdoeken in op te bergen</w:t>
            </w:r>
          </w:p>
        </w:tc>
      </w:tr>
      <w:tr w:rsidR="000E754F" w:rsidRPr="00537D1A" w14:paraId="572C2422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34575" w14:textId="74C9F63F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>zwembroek of badpak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517C6794" w14:textId="54BA4ACB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meisjes dragen een </w:t>
            </w:r>
            <w:r w:rsidRPr="00033F35">
              <w:rPr>
                <w:rFonts w:ascii="Arial" w:hAnsi="Arial" w:cs="Arial"/>
                <w:b/>
                <w:sz w:val="22"/>
                <w:szCs w:val="22"/>
                <w:lang w:val="nl-BE"/>
              </w:rPr>
              <w:t>ééndelig</w:t>
            </w: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 badpak tijdens de zwemlessen</w:t>
            </w:r>
          </w:p>
          <w:p w14:paraId="2C9E7CF2" w14:textId="358C3FE9" w:rsidR="000E754F" w:rsidRPr="00033F35" w:rsidRDefault="000E754F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voor jongens is alleen een </w:t>
            </w:r>
            <w:r w:rsidRPr="00033F35">
              <w:rPr>
                <w:rFonts w:ascii="Arial" w:hAnsi="Arial" w:cs="Arial"/>
                <w:b/>
                <w:sz w:val="22"/>
                <w:szCs w:val="22"/>
                <w:lang w:val="nl-BE"/>
              </w:rPr>
              <w:t>aansluitende</w:t>
            </w: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 zwembroek toegelaten</w:t>
            </w:r>
          </w:p>
        </w:tc>
      </w:tr>
      <w:tr w:rsidR="000E754F" w:rsidRPr="00537D1A" w14:paraId="0960552A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730C7C" w14:textId="45C0C9EB" w:rsidR="000E754F" w:rsidRPr="00033F35" w:rsidRDefault="00190999" w:rsidP="000E754F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2 </w:t>
            </w:r>
            <w:r w:rsidR="000E754F" w:rsidRPr="00A1301D">
              <w:rPr>
                <w:rFonts w:ascii="Arial" w:hAnsi="Arial" w:cs="Arial"/>
                <w:bCs/>
                <w:sz w:val="22"/>
                <w:szCs w:val="22"/>
                <w:lang w:val="nl-BE"/>
              </w:rPr>
              <w:t>ordner</w:t>
            </w:r>
            <w:r w:rsidRPr="00A1301D">
              <w:rPr>
                <w:rFonts w:ascii="Arial" w:hAnsi="Arial" w:cs="Arial"/>
                <w:bCs/>
                <w:sz w:val="22"/>
                <w:szCs w:val="22"/>
                <w:lang w:val="nl-BE"/>
              </w:rPr>
              <w:t>s</w:t>
            </w:r>
            <w:r w:rsidR="00A1301D">
              <w:rPr>
                <w:rFonts w:ascii="Arial" w:hAnsi="Arial" w:cs="Arial"/>
                <w:bCs/>
                <w:sz w:val="22"/>
                <w:szCs w:val="22"/>
                <w:lang w:val="nl-BE"/>
              </w:rPr>
              <w:t xml:space="preserve"> (kaften)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7FB2CC9B" w14:textId="08D827BC" w:rsidR="000E754F" w:rsidRPr="00033F35" w:rsidRDefault="000E754F" w:rsidP="0000641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formaat A4   -   ± </w:t>
            </w:r>
            <w:r w:rsidR="00AD50C4" w:rsidRPr="00033F35">
              <w:rPr>
                <w:rFonts w:ascii="Arial" w:hAnsi="Arial" w:cs="Arial"/>
                <w:sz w:val="22"/>
                <w:szCs w:val="22"/>
                <w:lang w:val="nl-BE"/>
              </w:rPr>
              <w:t>6</w:t>
            </w: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 cm brede rug</w:t>
            </w:r>
            <w:r w:rsidR="00FE563A">
              <w:rPr>
                <w:rFonts w:ascii="Arial" w:hAnsi="Arial" w:cs="Arial"/>
                <w:sz w:val="22"/>
                <w:szCs w:val="22"/>
                <w:lang w:val="nl-BE"/>
              </w:rPr>
              <w:t xml:space="preserve"> met hefboom</w:t>
            </w: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 - voor bladen met 2 perforaties</w:t>
            </w:r>
          </w:p>
        </w:tc>
      </w:tr>
      <w:tr w:rsidR="00656C7D" w:rsidRPr="00537D1A" w14:paraId="6D870A66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FF3AA" w14:textId="1AACA50B" w:rsidR="00656C7D" w:rsidRPr="00033F35" w:rsidRDefault="006421A9" w:rsidP="00656C7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>
              <w:rPr>
                <w:rFonts w:ascii="Arial" w:hAnsi="Arial" w:cs="Arial"/>
                <w:sz w:val="22"/>
                <w:szCs w:val="22"/>
                <w:lang w:val="nl-BE"/>
              </w:rPr>
              <w:t>een ruime, stevige huiswerk</w:t>
            </w:r>
            <w:r w:rsidR="00656C7D" w:rsidRPr="00033F35">
              <w:rPr>
                <w:rFonts w:ascii="Arial" w:hAnsi="Arial" w:cs="Arial"/>
                <w:sz w:val="22"/>
                <w:szCs w:val="22"/>
                <w:lang w:val="nl-BE"/>
              </w:rPr>
              <w:t>map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2C239E92" w14:textId="45935F43" w:rsidR="00656C7D" w:rsidRPr="00033F35" w:rsidRDefault="00656C7D" w:rsidP="00656C7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formaat A4   -  </w:t>
            </w:r>
            <w:r w:rsidR="00FE563A">
              <w:rPr>
                <w:rFonts w:ascii="Arial" w:hAnsi="Arial" w:cs="Arial"/>
                <w:sz w:val="22"/>
                <w:szCs w:val="22"/>
                <w:lang w:val="nl-BE"/>
              </w:rPr>
              <w:t xml:space="preserve">de schoolagenda, huistaken en eventueel werkboeken moeten hier zeker inpassen. </w:t>
            </w:r>
          </w:p>
        </w:tc>
      </w:tr>
      <w:tr w:rsidR="00656C7D" w:rsidRPr="00033F35" w14:paraId="538B6AFB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6D035" w14:textId="1CC90551" w:rsidR="00656C7D" w:rsidRPr="00033F35" w:rsidRDefault="00FE563A" w:rsidP="00656C7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  <w:r>
              <w:rPr>
                <w:rFonts w:ascii="Arial" w:hAnsi="Arial" w:cs="Arial"/>
                <w:sz w:val="22"/>
                <w:szCs w:val="22"/>
                <w:lang w:val="nl-BE"/>
              </w:rPr>
              <w:t>2</w:t>
            </w:r>
            <w:r w:rsidR="0026462B"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 do</w:t>
            </w:r>
            <w:r>
              <w:rPr>
                <w:rFonts w:ascii="Arial" w:hAnsi="Arial" w:cs="Arial"/>
                <w:sz w:val="22"/>
                <w:szCs w:val="22"/>
                <w:lang w:val="nl-BE"/>
              </w:rPr>
              <w:t>zen</w:t>
            </w:r>
            <w:r w:rsidR="00656C7D" w:rsidRPr="00033F35">
              <w:rPr>
                <w:rFonts w:ascii="Arial" w:hAnsi="Arial" w:cs="Arial"/>
                <w:sz w:val="22"/>
                <w:szCs w:val="22"/>
                <w:lang w:val="nl-BE"/>
              </w:rPr>
              <w:t xml:space="preserve"> papieren zakdoekjes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4A8E637C" w14:textId="022B940A" w:rsidR="00656C7D" w:rsidRPr="00033F35" w:rsidRDefault="00656C7D" w:rsidP="00656C7D">
            <w:pPr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656C7D" w:rsidRPr="00FE563A" w14:paraId="5DDDDED2" w14:textId="77777777" w:rsidTr="006421A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3FE58" w14:textId="2814053F" w:rsidR="00656C7D" w:rsidRPr="00033F35" w:rsidRDefault="00FE563A" w:rsidP="00656C7D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  <w:r>
              <w:rPr>
                <w:rFonts w:ascii="Arial" w:hAnsi="Arial" w:cs="Arial"/>
                <w:sz w:val="22"/>
                <w:szCs w:val="22"/>
                <w:lang w:val="nl-NL"/>
              </w:rPr>
              <w:t>drinkbus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169143AC" w14:textId="5905AE20" w:rsidR="00656C7D" w:rsidRPr="00033F35" w:rsidRDefault="00656C7D" w:rsidP="00656C7D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  <w:r w:rsidRPr="00033F35">
              <w:rPr>
                <w:rFonts w:ascii="Arial" w:hAnsi="Arial" w:cs="Arial"/>
                <w:sz w:val="22"/>
                <w:szCs w:val="22"/>
                <w:lang w:val="nl-NL"/>
              </w:rPr>
              <w:t xml:space="preserve">Leerlingen mogen tijdens de lesdag regelmatig water drinken. Zij gebruiken daarvoor </w:t>
            </w:r>
            <w:r w:rsidR="00FE563A">
              <w:rPr>
                <w:rFonts w:ascii="Arial" w:hAnsi="Arial" w:cs="Arial"/>
                <w:sz w:val="22"/>
                <w:szCs w:val="22"/>
                <w:lang w:val="nl-NL"/>
              </w:rPr>
              <w:t>een drinkbus</w:t>
            </w:r>
            <w:r w:rsidRPr="00033F35">
              <w:rPr>
                <w:rFonts w:ascii="Arial" w:hAnsi="Arial" w:cs="Arial"/>
                <w:sz w:val="22"/>
                <w:szCs w:val="22"/>
                <w:lang w:val="nl-NL"/>
              </w:rPr>
              <w:t xml:space="preserve"> die ze regelmatig vullen met leidingwater.  Op de waterfles moet hun naam vermeld staan. </w:t>
            </w:r>
          </w:p>
        </w:tc>
      </w:tr>
    </w:tbl>
    <w:p w14:paraId="757A84CC" w14:textId="2E6F5E39" w:rsidR="000E754F" w:rsidRPr="00033F35" w:rsidRDefault="000E754F" w:rsidP="000E754F">
      <w:pPr>
        <w:rPr>
          <w:rFonts w:ascii="Arial" w:hAnsi="Arial" w:cs="Arial"/>
          <w:b/>
          <w:sz w:val="22"/>
          <w:szCs w:val="22"/>
          <w:lang w:val="nl-BE"/>
        </w:rPr>
      </w:pPr>
    </w:p>
    <w:p w14:paraId="1FF5124F" w14:textId="71A29648" w:rsidR="000E754F" w:rsidRPr="00033F35" w:rsidRDefault="00EB417B" w:rsidP="000E754F">
      <w:pPr>
        <w:rPr>
          <w:rFonts w:ascii="Arial" w:hAnsi="Arial" w:cs="Arial"/>
          <w:sz w:val="22"/>
          <w:szCs w:val="22"/>
          <w:lang w:val="nl-NL"/>
        </w:rPr>
      </w:pPr>
      <w:r w:rsidRPr="00033F35">
        <w:rPr>
          <w:rFonts w:ascii="Arial" w:hAnsi="Arial" w:cs="Arial"/>
          <w:sz w:val="22"/>
          <w:szCs w:val="22"/>
          <w:lang w:val="nl-NL"/>
        </w:rPr>
        <w:t xml:space="preserve">Enkel de Rekenwijzer dient gekaft te worden, een kleine rol kaftpapier is dus voldoende. </w:t>
      </w:r>
      <w:r w:rsidR="00656C7D" w:rsidRPr="00033F35">
        <w:rPr>
          <w:rFonts w:ascii="Arial" w:hAnsi="Arial" w:cs="Arial"/>
          <w:sz w:val="22"/>
          <w:szCs w:val="22"/>
          <w:lang w:val="nl-NL"/>
        </w:rPr>
        <w:br/>
      </w:r>
    </w:p>
    <w:p w14:paraId="17CC197F" w14:textId="2AF291E1" w:rsidR="00BC3967" w:rsidRDefault="00FE563A" w:rsidP="00AE176E">
      <w:pPr>
        <w:rPr>
          <w:rFonts w:ascii="Arial" w:hAnsi="Arial" w:cs="Arial"/>
          <w:b/>
          <w:sz w:val="22"/>
          <w:szCs w:val="22"/>
          <w:lang w:val="nl-NL"/>
        </w:rPr>
      </w:pPr>
      <w:r>
        <w:rPr>
          <w:noProof/>
          <w:lang w:val="nl-NL"/>
        </w:rPr>
        <w:drawing>
          <wp:anchor distT="0" distB="0" distL="114300" distR="114300" simplePos="0" relativeHeight="251660288" behindDoc="0" locked="0" layoutInCell="1" allowOverlap="1" wp14:anchorId="40485806" wp14:editId="7CEAC3C5">
            <wp:simplePos x="0" y="0"/>
            <wp:positionH relativeFrom="margin">
              <wp:posOffset>4791710</wp:posOffset>
            </wp:positionH>
            <wp:positionV relativeFrom="paragraph">
              <wp:posOffset>10795</wp:posOffset>
            </wp:positionV>
            <wp:extent cx="1508447" cy="1066800"/>
            <wp:effectExtent l="0" t="0" r="0" b="0"/>
            <wp:wrapNone/>
            <wp:docPr id="8133855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47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54F" w:rsidRPr="00033F35">
        <w:rPr>
          <w:rFonts w:ascii="Arial" w:hAnsi="Arial" w:cs="Arial"/>
          <w:b/>
          <w:sz w:val="22"/>
          <w:szCs w:val="22"/>
          <w:lang w:val="nl-NL"/>
        </w:rPr>
        <w:t>Gelieve alle persoonlijke spullen te voorzien van een (etiket met) naam!</w:t>
      </w:r>
    </w:p>
    <w:p w14:paraId="48AE7F67" w14:textId="77777777" w:rsidR="00A1301D" w:rsidRDefault="00A1301D" w:rsidP="00AE176E">
      <w:pPr>
        <w:rPr>
          <w:rFonts w:ascii="Arial" w:hAnsi="Arial" w:cs="Arial"/>
          <w:b/>
          <w:sz w:val="22"/>
          <w:szCs w:val="22"/>
          <w:lang w:val="nl-NL"/>
        </w:rPr>
      </w:pPr>
    </w:p>
    <w:p w14:paraId="4D8A8B0D" w14:textId="7EAC1D25" w:rsidR="00A1301D" w:rsidRPr="00A1301D" w:rsidRDefault="00A1301D" w:rsidP="00AE176E">
      <w:pPr>
        <w:rPr>
          <w:rFonts w:ascii="Arial" w:hAnsi="Arial" w:cs="Arial"/>
          <w:bCs/>
          <w:sz w:val="22"/>
          <w:szCs w:val="22"/>
          <w:lang w:val="nl-NL"/>
        </w:rPr>
      </w:pPr>
      <w:r w:rsidRPr="00A1301D">
        <w:rPr>
          <w:rFonts w:ascii="Arial" w:hAnsi="Arial" w:cs="Arial"/>
          <w:bCs/>
          <w:sz w:val="22"/>
          <w:szCs w:val="22"/>
          <w:lang w:val="nl-NL"/>
        </w:rPr>
        <w:t>Groetjes</w:t>
      </w:r>
    </w:p>
    <w:p w14:paraId="5ADC1204" w14:textId="40AE7CC2" w:rsidR="00A1301D" w:rsidRPr="00A1301D" w:rsidRDefault="00A1301D" w:rsidP="00AE176E">
      <w:pPr>
        <w:rPr>
          <w:rFonts w:ascii="Arial" w:hAnsi="Arial" w:cs="Arial"/>
          <w:bCs/>
          <w:sz w:val="22"/>
          <w:szCs w:val="22"/>
          <w:lang w:val="nl-NL"/>
        </w:rPr>
      </w:pPr>
      <w:r w:rsidRPr="00A1301D">
        <w:rPr>
          <w:rFonts w:ascii="Arial" w:hAnsi="Arial" w:cs="Arial"/>
          <w:bCs/>
          <w:sz w:val="22"/>
          <w:szCs w:val="22"/>
          <w:lang w:val="nl-NL"/>
        </w:rPr>
        <w:t>Team 4L</w:t>
      </w:r>
    </w:p>
    <w:sectPr w:rsidR="00A1301D" w:rsidRPr="00A1301D" w:rsidSect="00E148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1274" w:bottom="1985" w:left="1418" w:header="711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42A4F" w14:textId="77777777" w:rsidR="003D4566" w:rsidRDefault="003D4566" w:rsidP="00AE176E">
      <w:r>
        <w:separator/>
      </w:r>
    </w:p>
  </w:endnote>
  <w:endnote w:type="continuationSeparator" w:id="0">
    <w:p w14:paraId="4E58D381" w14:textId="77777777" w:rsidR="003D4566" w:rsidRDefault="003D4566" w:rsidP="00AE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A167" w14:textId="77777777" w:rsidR="00305254" w:rsidRDefault="0030525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9262" w14:textId="77777777" w:rsidR="0003747C" w:rsidRPr="00C5234B" w:rsidRDefault="00C5234B" w:rsidP="00DB7554">
    <w:pPr>
      <w:pStyle w:val="Voettekst"/>
      <w:jc w:val="right"/>
      <w:rPr>
        <w:sz w:val="16"/>
        <w:szCs w:val="16"/>
      </w:rPr>
    </w:pPr>
    <w:r>
      <w:rPr>
        <w:noProof/>
        <w:lang w:val="nl-BE"/>
      </w:rPr>
      <w:drawing>
        <wp:anchor distT="0" distB="0" distL="114300" distR="114300" simplePos="0" relativeHeight="251678719" behindDoc="0" locked="0" layoutInCell="1" allowOverlap="1" wp14:anchorId="326260CA" wp14:editId="0327F470">
          <wp:simplePos x="0" y="0"/>
          <wp:positionH relativeFrom="page">
            <wp:posOffset>0</wp:posOffset>
          </wp:positionH>
          <wp:positionV relativeFrom="page">
            <wp:posOffset>9660255</wp:posOffset>
          </wp:positionV>
          <wp:extent cx="2275200" cy="993600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99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7554" w:rsidRPr="00C5234B">
      <w:rPr>
        <w:sz w:val="16"/>
        <w:szCs w:val="16"/>
      </w:rPr>
      <w:fldChar w:fldCharType="begin"/>
    </w:r>
    <w:r w:rsidR="00DB7554" w:rsidRPr="00C5234B">
      <w:rPr>
        <w:sz w:val="16"/>
        <w:szCs w:val="16"/>
      </w:rPr>
      <w:instrText>PAGE   \* MERGEFORMAT</w:instrText>
    </w:r>
    <w:r w:rsidR="00DB7554" w:rsidRPr="00C5234B">
      <w:rPr>
        <w:sz w:val="16"/>
        <w:szCs w:val="16"/>
      </w:rPr>
      <w:fldChar w:fldCharType="separate"/>
    </w:r>
    <w:r w:rsidR="00E14895">
      <w:rPr>
        <w:noProof/>
        <w:sz w:val="16"/>
        <w:szCs w:val="16"/>
      </w:rPr>
      <w:t>2</w:t>
    </w:r>
    <w:r w:rsidR="00DB7554" w:rsidRPr="00C5234B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1EF0" w14:textId="77777777" w:rsidR="00305254" w:rsidRDefault="003052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59E1F" w14:textId="77777777" w:rsidR="003D4566" w:rsidRDefault="003D4566" w:rsidP="00AE176E">
      <w:r>
        <w:separator/>
      </w:r>
    </w:p>
  </w:footnote>
  <w:footnote w:type="continuationSeparator" w:id="0">
    <w:p w14:paraId="02534DA0" w14:textId="77777777" w:rsidR="003D4566" w:rsidRDefault="003D4566" w:rsidP="00AE1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CAC65" w14:textId="77777777" w:rsidR="00305254" w:rsidRDefault="0030525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35F1" w14:textId="77777777" w:rsidR="00305254" w:rsidRDefault="0030525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A0D4" w14:textId="1D8B36EE" w:rsidR="00480B0E" w:rsidRPr="00480B0E" w:rsidRDefault="000E754F" w:rsidP="00480B0E">
    <w:pPr>
      <w:pStyle w:val="Koptekst"/>
      <w:jc w:val="right"/>
      <w:rPr>
        <w:i/>
        <w:sz w:val="16"/>
        <w:szCs w:val="16"/>
        <w:lang w:val="nl-BE"/>
      </w:rPr>
    </w:pPr>
    <w:r>
      <w:rPr>
        <w:lang w:val="nl-BE"/>
      </w:rPr>
      <w:t xml:space="preserve">  </w:t>
    </w:r>
    <w:r w:rsidRPr="000E754F">
      <w:rPr>
        <w:i/>
        <w:sz w:val="16"/>
        <w:szCs w:val="16"/>
        <w:lang w:val="nl-BE"/>
      </w:rPr>
      <w:t xml:space="preserve">schooljaar </w:t>
    </w:r>
    <w:r w:rsidR="00AD7072">
      <w:rPr>
        <w:i/>
        <w:sz w:val="16"/>
        <w:szCs w:val="16"/>
        <w:lang w:val="nl-BE"/>
      </w:rPr>
      <w:t>202</w:t>
    </w:r>
    <w:r w:rsidR="00C5234B" w:rsidRPr="000E754F">
      <w:rPr>
        <w:i/>
        <w:noProof/>
        <w:sz w:val="16"/>
        <w:szCs w:val="16"/>
        <w:lang w:val="nl-BE"/>
      </w:rPr>
      <w:drawing>
        <wp:anchor distT="0" distB="0" distL="114300" distR="114300" simplePos="0" relativeHeight="251676671" behindDoc="0" locked="0" layoutInCell="1" allowOverlap="1" wp14:anchorId="2ED91201" wp14:editId="5894756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510000" cy="143280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00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234B" w:rsidRPr="000E754F">
      <w:rPr>
        <w:i/>
        <w:noProof/>
        <w:sz w:val="16"/>
        <w:szCs w:val="16"/>
        <w:lang w:val="nl-BE"/>
      </w:rPr>
      <w:drawing>
        <wp:anchor distT="0" distB="0" distL="114300" distR="114300" simplePos="0" relativeHeight="251677695" behindDoc="0" locked="0" layoutInCell="1" allowOverlap="1" wp14:anchorId="5267B984" wp14:editId="7044EE64">
          <wp:simplePos x="0" y="0"/>
          <wp:positionH relativeFrom="page">
            <wp:posOffset>0</wp:posOffset>
          </wp:positionH>
          <wp:positionV relativeFrom="page">
            <wp:posOffset>5267325</wp:posOffset>
          </wp:positionV>
          <wp:extent cx="8035200" cy="5389200"/>
          <wp:effectExtent l="0" t="0" r="4445" b="254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5200" cy="53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5254">
      <w:rPr>
        <w:i/>
        <w:sz w:val="16"/>
        <w:szCs w:val="16"/>
        <w:lang w:val="nl-BE"/>
      </w:rPr>
      <w:t>6</w:t>
    </w:r>
    <w:r w:rsidR="00480B0E">
      <w:rPr>
        <w:i/>
        <w:sz w:val="16"/>
        <w:szCs w:val="16"/>
        <w:lang w:val="nl-BE"/>
      </w:rPr>
      <w:t xml:space="preserve"> – 202</w:t>
    </w:r>
    <w:r w:rsidR="00305254">
      <w:rPr>
        <w:i/>
        <w:sz w:val="16"/>
        <w:szCs w:val="16"/>
        <w:lang w:val="nl-B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379BD"/>
    <w:multiLevelType w:val="hybridMultilevel"/>
    <w:tmpl w:val="43EADDDC"/>
    <w:lvl w:ilvl="0" w:tplc="0062213E">
      <w:start w:val="1"/>
      <w:numFmt w:val="bullet"/>
      <w:pStyle w:val="UZopsommingchecklis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082735">
    <w:abstractNumId w:val="0"/>
  </w:num>
  <w:num w:numId="2" w16cid:durableId="1325164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F67"/>
    <w:rsid w:val="0000641D"/>
    <w:rsid w:val="00025844"/>
    <w:rsid w:val="00033F35"/>
    <w:rsid w:val="0003747C"/>
    <w:rsid w:val="00062BA7"/>
    <w:rsid w:val="00082B01"/>
    <w:rsid w:val="00096916"/>
    <w:rsid w:val="00097257"/>
    <w:rsid w:val="000A66E6"/>
    <w:rsid w:val="000B0FCE"/>
    <w:rsid w:val="000E754F"/>
    <w:rsid w:val="000F3C51"/>
    <w:rsid w:val="00141AB8"/>
    <w:rsid w:val="00190999"/>
    <w:rsid w:val="00191B34"/>
    <w:rsid w:val="001D4BDB"/>
    <w:rsid w:val="00201459"/>
    <w:rsid w:val="002535FB"/>
    <w:rsid w:val="002553F4"/>
    <w:rsid w:val="0026462B"/>
    <w:rsid w:val="00266BEF"/>
    <w:rsid w:val="00296CB1"/>
    <w:rsid w:val="00305254"/>
    <w:rsid w:val="00310CD5"/>
    <w:rsid w:val="00325257"/>
    <w:rsid w:val="0035430B"/>
    <w:rsid w:val="0038384D"/>
    <w:rsid w:val="003D4566"/>
    <w:rsid w:val="003F7950"/>
    <w:rsid w:val="004009C4"/>
    <w:rsid w:val="004111AB"/>
    <w:rsid w:val="00480B0E"/>
    <w:rsid w:val="0052062B"/>
    <w:rsid w:val="00537D1A"/>
    <w:rsid w:val="005D0BE5"/>
    <w:rsid w:val="00640915"/>
    <w:rsid w:val="006421A9"/>
    <w:rsid w:val="00656C7D"/>
    <w:rsid w:val="00673A51"/>
    <w:rsid w:val="00683D0A"/>
    <w:rsid w:val="006A46F6"/>
    <w:rsid w:val="0076135A"/>
    <w:rsid w:val="007918F9"/>
    <w:rsid w:val="007A695B"/>
    <w:rsid w:val="007C17BD"/>
    <w:rsid w:val="00814C27"/>
    <w:rsid w:val="008333C5"/>
    <w:rsid w:val="008910F4"/>
    <w:rsid w:val="008B2B43"/>
    <w:rsid w:val="008E3773"/>
    <w:rsid w:val="00900203"/>
    <w:rsid w:val="00913527"/>
    <w:rsid w:val="00921E1F"/>
    <w:rsid w:val="00996861"/>
    <w:rsid w:val="009C786A"/>
    <w:rsid w:val="009D146B"/>
    <w:rsid w:val="00A1301D"/>
    <w:rsid w:val="00A16519"/>
    <w:rsid w:val="00A534F3"/>
    <w:rsid w:val="00A66612"/>
    <w:rsid w:val="00AC6083"/>
    <w:rsid w:val="00AD50C4"/>
    <w:rsid w:val="00AD68E0"/>
    <w:rsid w:val="00AD7072"/>
    <w:rsid w:val="00AE176E"/>
    <w:rsid w:val="00AF7DDC"/>
    <w:rsid w:val="00B02226"/>
    <w:rsid w:val="00B13D70"/>
    <w:rsid w:val="00B210FE"/>
    <w:rsid w:val="00B52E4E"/>
    <w:rsid w:val="00B824AB"/>
    <w:rsid w:val="00BA2A8F"/>
    <w:rsid w:val="00BB5F6A"/>
    <w:rsid w:val="00BC3967"/>
    <w:rsid w:val="00C427F1"/>
    <w:rsid w:val="00C5234B"/>
    <w:rsid w:val="00C56181"/>
    <w:rsid w:val="00C5637B"/>
    <w:rsid w:val="00CE7415"/>
    <w:rsid w:val="00D3382C"/>
    <w:rsid w:val="00D4120B"/>
    <w:rsid w:val="00D53168"/>
    <w:rsid w:val="00DB7554"/>
    <w:rsid w:val="00E07B67"/>
    <w:rsid w:val="00E14895"/>
    <w:rsid w:val="00EB417B"/>
    <w:rsid w:val="00EF0F67"/>
    <w:rsid w:val="00EF5864"/>
    <w:rsid w:val="00F07862"/>
    <w:rsid w:val="00F15A40"/>
    <w:rsid w:val="00F15D0D"/>
    <w:rsid w:val="00F2321D"/>
    <w:rsid w:val="00F267E2"/>
    <w:rsid w:val="00F40036"/>
    <w:rsid w:val="00FB5CA1"/>
    <w:rsid w:val="00FD44EE"/>
    <w:rsid w:val="00FE563A"/>
    <w:rsid w:val="70C5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E86BE"/>
  <w15:docId w15:val="{2C6FDE39-67A8-5742-BBBD-3AF2ACBC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754F"/>
    <w:pPr>
      <w:spacing w:after="0" w:line="240" w:lineRule="auto"/>
    </w:pPr>
    <w:rPr>
      <w:rFonts w:ascii="Arial Narrow" w:hAnsi="Arial Narrow" w:cs="Times New Roman"/>
      <w:sz w:val="24"/>
      <w:szCs w:val="24"/>
      <w:lang w:val="en-GB" w:eastAsia="nl-NL"/>
    </w:rPr>
  </w:style>
  <w:style w:type="paragraph" w:styleId="Kop1">
    <w:name w:val="heading 1"/>
    <w:basedOn w:val="Standaard"/>
    <w:next w:val="Standaard"/>
    <w:link w:val="Kop1Char"/>
    <w:qFormat/>
    <w:rsid w:val="00266BEF"/>
    <w:pPr>
      <w:keepNext/>
      <w:spacing w:line="269" w:lineRule="auto"/>
      <w:outlineLvl w:val="0"/>
    </w:pPr>
    <w:rPr>
      <w:rFonts w:ascii="Arial" w:hAnsi="Arial" w:cs="Arial"/>
      <w:b/>
      <w:bCs/>
      <w:color w:val="1E64C8"/>
      <w:kern w:val="32"/>
      <w:sz w:val="32"/>
      <w:szCs w:val="32"/>
      <w:lang w:val="nl-NL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6BEF"/>
    <w:pPr>
      <w:keepNext/>
      <w:keepLines/>
      <w:spacing w:before="40" w:line="269" w:lineRule="auto"/>
      <w:outlineLvl w:val="1"/>
    </w:pPr>
    <w:rPr>
      <w:rFonts w:ascii="Arial" w:eastAsiaTheme="majorEastAsia" w:hAnsi="Arial" w:cstheme="majorBidi"/>
      <w:color w:val="1E64C8"/>
      <w:szCs w:val="26"/>
      <w:lang w:val="nl-NL" w:eastAsia="nl-BE"/>
    </w:rPr>
  </w:style>
  <w:style w:type="paragraph" w:styleId="Kop3">
    <w:name w:val="heading 3"/>
    <w:basedOn w:val="Standaard"/>
    <w:next w:val="Standaard"/>
    <w:link w:val="Kop3Char"/>
    <w:qFormat/>
    <w:rsid w:val="00266BEF"/>
    <w:pPr>
      <w:keepNext/>
      <w:spacing w:line="269" w:lineRule="auto"/>
      <w:outlineLvl w:val="2"/>
    </w:pPr>
    <w:rPr>
      <w:rFonts w:ascii="Arial" w:hAnsi="Arial"/>
      <w:b/>
      <w:snapToGrid w:val="0"/>
      <w:szCs w:val="20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  <w:spacing w:line="269" w:lineRule="auto"/>
    </w:pPr>
    <w:rPr>
      <w:rFonts w:ascii="Arial" w:hAnsi="Arial"/>
      <w:sz w:val="20"/>
      <w:szCs w:val="20"/>
      <w:lang w:val="nl-NL" w:eastAsia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customStyle="1" w:styleId="UZInfobody">
    <w:name w:val="UZ_Info_body"/>
    <w:basedOn w:val="Geenafstand"/>
    <w:link w:val="UZInfobodyChar"/>
    <w:qFormat/>
    <w:rsid w:val="000F3C51"/>
    <w:rPr>
      <w:sz w:val="17"/>
      <w:szCs w:val="17"/>
      <w:lang w:eastAsia="nl-NL"/>
    </w:rPr>
  </w:style>
  <w:style w:type="character" w:customStyle="1" w:styleId="UZInfobodyChar">
    <w:name w:val="UZ_Info_body Char"/>
    <w:basedOn w:val="Standaardalinea-lettertype"/>
    <w:link w:val="UZInfobody"/>
    <w:rsid w:val="000F3C51"/>
    <w:rPr>
      <w:rFonts w:ascii="Arial" w:hAnsi="Arial" w:cs="Times New Roman"/>
      <w:sz w:val="17"/>
      <w:szCs w:val="17"/>
      <w:lang w:val="nl-NL" w:eastAsia="nl-NL"/>
    </w:rPr>
  </w:style>
  <w:style w:type="paragraph" w:styleId="Geenafstand">
    <w:name w:val="No Spacing"/>
    <w:uiPriority w:val="1"/>
    <w:qFormat/>
    <w:rsid w:val="000F3C51"/>
    <w:pPr>
      <w:spacing w:after="0" w:line="240" w:lineRule="auto"/>
    </w:pPr>
    <w:rPr>
      <w:rFonts w:ascii="Arial" w:hAnsi="Arial" w:cs="Times New Roman"/>
      <w:sz w:val="18"/>
      <w:szCs w:val="20"/>
      <w:lang w:val="nl-NL" w:eastAsia="nl-BE"/>
    </w:rPr>
  </w:style>
  <w:style w:type="paragraph" w:customStyle="1" w:styleId="UZInfotitel">
    <w:name w:val="UZ_Info_titel"/>
    <w:basedOn w:val="Standaard"/>
    <w:link w:val="UZInfotitelChar"/>
    <w:qFormat/>
    <w:rsid w:val="000F3C51"/>
    <w:pPr>
      <w:framePr w:hSpace="142" w:wrap="around" w:vAnchor="page" w:hAnchor="margin" w:y="954"/>
      <w:spacing w:line="312" w:lineRule="auto"/>
    </w:pPr>
    <w:rPr>
      <w:rFonts w:ascii="Arial" w:hAnsi="Arial"/>
      <w:b/>
      <w:color w:val="1E64C8"/>
      <w:sz w:val="17"/>
      <w:szCs w:val="17"/>
      <w:lang w:val="nl-BE" w:eastAsia="nl-BE"/>
    </w:rPr>
  </w:style>
  <w:style w:type="character" w:customStyle="1" w:styleId="UZInfotitelChar">
    <w:name w:val="UZ_Info_titel Char"/>
    <w:basedOn w:val="Standaardalinea-lettertype"/>
    <w:link w:val="UZInfotitel"/>
    <w:rsid w:val="000F3C51"/>
    <w:rPr>
      <w:rFonts w:ascii="Arial" w:hAnsi="Arial" w:cs="Times New Roman"/>
      <w:b/>
      <w:color w:val="1E64C8"/>
      <w:sz w:val="17"/>
      <w:szCs w:val="17"/>
      <w:lang w:eastAsia="nl-BE"/>
    </w:rPr>
  </w:style>
  <w:style w:type="paragraph" w:customStyle="1" w:styleId="UZopsommingchecklist">
    <w:name w:val="UZ_opsomming_checklist"/>
    <w:basedOn w:val="Lijstalinea"/>
    <w:link w:val="UZopsommingchecklistChar"/>
    <w:qFormat/>
    <w:rsid w:val="000F3C51"/>
    <w:pPr>
      <w:numPr>
        <w:numId w:val="2"/>
      </w:numPr>
      <w:tabs>
        <w:tab w:val="left" w:pos="6201"/>
      </w:tabs>
      <w:spacing w:line="144" w:lineRule="auto"/>
    </w:pPr>
    <w:rPr>
      <w:lang w:val="nl-BE"/>
    </w:rPr>
  </w:style>
  <w:style w:type="character" w:customStyle="1" w:styleId="UZopsommingchecklistChar">
    <w:name w:val="UZ_opsomming_checklist Char"/>
    <w:basedOn w:val="Standaardalinea-lettertype"/>
    <w:link w:val="UZopsommingchecklist"/>
    <w:rsid w:val="000F3C51"/>
    <w:rPr>
      <w:rFonts w:ascii="Arial" w:hAnsi="Arial" w:cs="Times New Roman"/>
      <w:sz w:val="20"/>
      <w:szCs w:val="20"/>
      <w:lang w:eastAsia="nl-BE"/>
    </w:rPr>
  </w:style>
  <w:style w:type="paragraph" w:styleId="Lijstalinea">
    <w:name w:val="List Paragraph"/>
    <w:basedOn w:val="Standaard"/>
    <w:uiPriority w:val="34"/>
    <w:qFormat/>
    <w:rsid w:val="000F3C51"/>
    <w:pPr>
      <w:spacing w:line="269" w:lineRule="auto"/>
      <w:ind w:left="720"/>
      <w:contextualSpacing/>
    </w:pPr>
    <w:rPr>
      <w:rFonts w:ascii="Arial" w:hAnsi="Arial"/>
      <w:sz w:val="20"/>
      <w:szCs w:val="20"/>
      <w:lang w:val="nl-NL" w:eastAsia="nl-BE"/>
    </w:rPr>
  </w:style>
  <w:style w:type="paragraph" w:customStyle="1" w:styleId="UZTabeltekst">
    <w:name w:val="UZ_Tabeltekst"/>
    <w:basedOn w:val="Standaard"/>
    <w:link w:val="UZTabeltekstChar"/>
    <w:qFormat/>
    <w:rsid w:val="000F3C51"/>
    <w:pPr>
      <w:spacing w:line="269" w:lineRule="auto"/>
      <w:contextualSpacing/>
    </w:pPr>
    <w:rPr>
      <w:rFonts w:ascii="Arial" w:hAnsi="Arial"/>
      <w:sz w:val="20"/>
      <w:szCs w:val="20"/>
      <w:lang w:val="nl-BE" w:eastAsia="nl-BE"/>
    </w:rPr>
  </w:style>
  <w:style w:type="character" w:customStyle="1" w:styleId="UZTabeltekstChar">
    <w:name w:val="UZ_Tabeltekst Char"/>
    <w:basedOn w:val="Standaardalinea-lettertype"/>
    <w:link w:val="UZTabeltekst"/>
    <w:rsid w:val="000F3C51"/>
    <w:rPr>
      <w:rFonts w:ascii="Arial" w:hAnsi="Arial" w:cs="Times New Roman"/>
      <w:sz w:val="20"/>
      <w:szCs w:val="20"/>
      <w:lang w:eastAsia="nl-BE"/>
    </w:rPr>
  </w:style>
  <w:style w:type="paragraph" w:customStyle="1" w:styleId="UZGstandaard">
    <w:name w:val="UZG standaard"/>
    <w:rsid w:val="000F3C51"/>
    <w:pPr>
      <w:spacing w:after="0" w:line="320" w:lineRule="exact"/>
    </w:pPr>
    <w:rPr>
      <w:rFonts w:ascii="Arial" w:hAnsi="Arial" w:cs="Arial"/>
      <w:sz w:val="18"/>
      <w:szCs w:val="18"/>
      <w:lang w:val="nl-NL" w:eastAsia="nl-NL"/>
    </w:rPr>
  </w:style>
  <w:style w:type="paragraph" w:customStyle="1" w:styleId="UZVoetnoot">
    <w:name w:val="UZ_Voetnoot"/>
    <w:basedOn w:val="Voettekst"/>
    <w:link w:val="UZVoetnootChar"/>
    <w:qFormat/>
    <w:rsid w:val="00D4120B"/>
    <w:rPr>
      <w:rFonts w:eastAsiaTheme="minorHAnsi" w:cstheme="minorBidi"/>
      <w:color w:val="808080" w:themeColor="background1" w:themeShade="80"/>
      <w:sz w:val="14"/>
      <w:szCs w:val="22"/>
      <w:lang w:val="nl-BE" w:eastAsia="en-US"/>
    </w:rPr>
  </w:style>
  <w:style w:type="character" w:customStyle="1" w:styleId="UZVoetnootChar">
    <w:name w:val="UZ_Voetnoot Char"/>
    <w:basedOn w:val="VoettekstChar"/>
    <w:link w:val="UZVoetnoot"/>
    <w:rsid w:val="00D4120B"/>
    <w:rPr>
      <w:rFonts w:ascii="Arial" w:eastAsiaTheme="minorHAnsi" w:hAnsi="Arial"/>
      <w:color w:val="808080" w:themeColor="background1" w:themeShade="80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2553F4"/>
    <w:pPr>
      <w:tabs>
        <w:tab w:val="center" w:pos="4536"/>
        <w:tab w:val="right" w:pos="9072"/>
      </w:tabs>
      <w:spacing w:line="269" w:lineRule="auto"/>
    </w:pPr>
    <w:rPr>
      <w:rFonts w:ascii="Arial" w:hAnsi="Arial"/>
      <w:sz w:val="20"/>
      <w:szCs w:val="20"/>
      <w:lang w:val="nl-NL" w:eastAsia="nl-BE"/>
    </w:rPr>
  </w:style>
  <w:style w:type="character" w:customStyle="1" w:styleId="KoptekstChar">
    <w:name w:val="Koptekst Char"/>
    <w:basedOn w:val="Standaardalinea-lettertype"/>
    <w:link w:val="Koptekst"/>
    <w:uiPriority w:val="99"/>
    <w:rsid w:val="002553F4"/>
    <w:rPr>
      <w:rFonts w:ascii="Arial" w:hAnsi="Arial" w:cs="Times New Roman"/>
      <w:sz w:val="18"/>
      <w:szCs w:val="20"/>
      <w:lang w:val="nl-NL" w:eastAsia="nl-BE"/>
    </w:rPr>
  </w:style>
  <w:style w:type="paragraph" w:customStyle="1" w:styleId="KITOSAdres">
    <w:name w:val="KITOS_Adres"/>
    <w:basedOn w:val="Standaard"/>
    <w:link w:val="KITOSAdresChar"/>
    <w:qFormat/>
    <w:rsid w:val="00BC3967"/>
    <w:pPr>
      <w:spacing w:line="269" w:lineRule="auto"/>
    </w:pPr>
    <w:rPr>
      <w:rFonts w:ascii="Arial" w:hAnsi="Arial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E176E"/>
    <w:rPr>
      <w:vertAlign w:val="superscript"/>
    </w:rPr>
  </w:style>
  <w:style w:type="character" w:customStyle="1" w:styleId="KITOSAdresChar">
    <w:name w:val="KITOS_Adres Char"/>
    <w:basedOn w:val="Standaardalinea-lettertype"/>
    <w:link w:val="KITOSAdres"/>
    <w:rsid w:val="00BC3967"/>
    <w:rPr>
      <w:rFonts w:ascii="Arial" w:hAnsi="Arial" w:cs="Times New Roman"/>
      <w:sz w:val="20"/>
      <w:szCs w:val="20"/>
      <w:lang w:eastAsia="nl-BE"/>
    </w:rPr>
  </w:style>
  <w:style w:type="character" w:styleId="Intensieveverwijzing">
    <w:name w:val="Intense Reference"/>
    <w:basedOn w:val="Standaardalinea-lettertype"/>
    <w:uiPriority w:val="32"/>
    <w:qFormat/>
    <w:rsid w:val="00AE176E"/>
    <w:rPr>
      <w:b/>
      <w:bCs/>
      <w:smallCaps/>
      <w:color w:val="4472C4" w:themeColor="accent1"/>
      <w:spacing w:val="5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2226"/>
    <w:rPr>
      <w:rFonts w:ascii="Segoe UI" w:hAnsi="Segoe UI" w:cs="Segoe UI"/>
      <w:sz w:val="18"/>
      <w:szCs w:val="18"/>
      <w:lang w:val="nl-NL" w:eastAsia="nl-B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2226"/>
    <w:rPr>
      <w:rFonts w:ascii="Segoe UI" w:hAnsi="Segoe UI" w:cs="Segoe UI"/>
      <w:sz w:val="18"/>
      <w:szCs w:val="18"/>
      <w:lang w:val="fr-FR" w:eastAsia="nl-BE"/>
    </w:rPr>
  </w:style>
  <w:style w:type="paragraph" w:styleId="Normaalweb">
    <w:name w:val="Normal (Web)"/>
    <w:basedOn w:val="Standaard"/>
    <w:uiPriority w:val="99"/>
    <w:semiHidden/>
    <w:unhideWhenUsed/>
    <w:rsid w:val="000E754F"/>
    <w:pPr>
      <w:spacing w:before="100" w:beforeAutospacing="1" w:after="100" w:afterAutospacing="1"/>
    </w:pPr>
    <w:rPr>
      <w:rFonts w:ascii="Times New Roman" w:eastAsiaTheme="minorEastAsia" w:hAnsi="Times New Roman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D57CC82B6DA4FA1E2CF637D6962FA" ma:contentTypeVersion="18" ma:contentTypeDescription="Een nieuw document maken." ma:contentTypeScope="" ma:versionID="53f6849b04257b8ffe023c9fdcedadec">
  <xsd:schema xmlns:xsd="http://www.w3.org/2001/XMLSchema" xmlns:xs="http://www.w3.org/2001/XMLSchema" xmlns:p="http://schemas.microsoft.com/office/2006/metadata/properties" xmlns:ns2="e2d2f423-3c69-4e6e-a490-c09d1869126f" xmlns:ns3="0a1e0a22-7eaf-4895-aff5-b9cfcfd98d8b" xmlns:ns4="2c1def6b-c722-485f-922a-c5ddf9a87487" targetNamespace="http://schemas.microsoft.com/office/2006/metadata/properties" ma:root="true" ma:fieldsID="e11e401508624da65298f5f0fd04fbbc" ns2:_="" ns3:_="" ns4:_="">
    <xsd:import namespace="e2d2f423-3c69-4e6e-a490-c09d1869126f"/>
    <xsd:import namespace="0a1e0a22-7eaf-4895-aff5-b9cfcfd98d8b"/>
    <xsd:import namespace="2c1def6b-c722-485f-922a-c5ddf9a87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2f423-3c69-4e6e-a490-c09d18691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f7c75afc-8763-4a01-b6bd-b735c6b3c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e0a22-7eaf-4895-aff5-b9cfcfd9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def6b-c722-485f-922a-c5ddf9a8748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006fc83-de7f-4cf8-8e58-bcbaa397c19e}" ma:internalName="TaxCatchAll" ma:showField="CatchAllData" ma:web="2c1def6b-c722-485f-922a-c5ddf9a87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1def6b-c722-485f-922a-c5ddf9a87487" xsi:nil="true"/>
    <lcf76f155ced4ddcb4097134ff3c332f xmlns="e2d2f423-3c69-4e6e-a490-c09d1869126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40A30C-D3D5-4619-8859-4AAFD2649B74}"/>
</file>

<file path=customXml/itemProps2.xml><?xml version="1.0" encoding="utf-8"?>
<ds:datastoreItem xmlns:ds="http://schemas.openxmlformats.org/officeDocument/2006/customXml" ds:itemID="{12A5750F-436B-40A0-A878-ADA40625FE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7A6D82-4F0E-41C2-B3CC-D378641EE483}">
  <ds:schemaRefs>
    <ds:schemaRef ds:uri="http://schemas.microsoft.com/office/2006/metadata/properties"/>
    <ds:schemaRef ds:uri="http://schemas.microsoft.com/office/infopath/2007/PartnerControls"/>
    <ds:schemaRef ds:uri="2c1def6b-c722-485f-922a-c5ddf9a87487"/>
    <ds:schemaRef ds:uri="e2d2f423-3c69-4e6e-a490-c09d1869126f"/>
  </ds:schemaRefs>
</ds:datastoreItem>
</file>

<file path=customXml/itemProps4.xml><?xml version="1.0" encoding="utf-8"?>
<ds:datastoreItem xmlns:ds="http://schemas.openxmlformats.org/officeDocument/2006/customXml" ds:itemID="{E788976A-6F60-475C-ACF7-D50178F44B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Ursulinen Mechelen</dc:creator>
  <cp:lastModifiedBy>Jasmine Lauwers | Basisschool Ursulinen Mechelen</cp:lastModifiedBy>
  <cp:revision>2</cp:revision>
  <cp:lastPrinted>2019-06-20T06:44:00Z</cp:lastPrinted>
  <dcterms:created xsi:type="dcterms:W3CDTF">2026-06-22T08:39:00Z</dcterms:created>
  <dcterms:modified xsi:type="dcterms:W3CDTF">2026-06-22T08:39:00Z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0x010100120D57CC82B6DA4FA1E2CF637D6962FA</vt:lpwstr>
  </property>
  <property fmtid="{D5CDD505-2E9C-101B-9397-08002B2CF9AE}" pid="3" name="MediaServiceImageTags">
    <vt:lpwstr/>
  </property>
</Properties>
</file>