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D6DCE" w14:textId="3ABA7841" w:rsidR="00A83742" w:rsidRPr="00A83742" w:rsidRDefault="00152762" w:rsidP="00A83742">
      <w:pPr>
        <w:spacing w:line="240" w:lineRule="auto"/>
        <w:rPr>
          <w:rFonts w:eastAsia="Times New Roman" w:cs="Arial"/>
          <w:sz w:val="22"/>
          <w:lang w:val="en-GB" w:eastAsia="nl-NL"/>
        </w:rPr>
      </w:pPr>
      <w:r w:rsidRPr="00A83742">
        <w:rPr>
          <w:rFonts w:ascii="Arial Narrow" w:eastAsia="Times New Roman" w:hAnsi="Arial Narrow" w:cs="Times New Roman"/>
          <w:noProof/>
          <w:sz w:val="24"/>
          <w:szCs w:val="24"/>
          <w:lang w:val="en-GB" w:eastAsia="nl-NL"/>
        </w:rPr>
        <mc:AlternateContent>
          <mc:Choice Requires="wps">
            <w:drawing>
              <wp:inline distT="0" distB="0" distL="0" distR="0" wp14:anchorId="1EA43945" wp14:editId="7C2DB154">
                <wp:extent cx="5006340" cy="539750"/>
                <wp:effectExtent l="0" t="0" r="22860" b="18415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634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4365FD7D" w14:textId="77777777" w:rsidR="00152762" w:rsidRPr="004A5699" w:rsidRDefault="00152762" w:rsidP="00152762">
                            <w:pPr>
                              <w:jc w:val="center"/>
                              <w:rPr>
                                <w:rFonts w:cs="Arial"/>
                                <w:b/>
                                <w:color w:val="A5A5A5" w:themeColor="accent3"/>
                                <w:sz w:val="44"/>
                                <w:szCs w:val="44"/>
                              </w:rPr>
                            </w:pPr>
                            <w:r w:rsidRPr="004A5699">
                              <w:rPr>
                                <w:rFonts w:cs="Arial"/>
                                <w:b/>
                                <w:color w:val="A5A5A5" w:themeColor="accent3"/>
                                <w:sz w:val="44"/>
                                <w:szCs w:val="44"/>
                              </w:rPr>
                              <w:t>In de onthaalklas komt dit van pas!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xmlns:w14="http://schemas.microsoft.com/office/word/2010/wordml" xmlns:w="http://schemas.openxmlformats.org/wordprocessingml/2006/main" w14:anchorId="0739F11E">
              <v:shapetype xmlns:o="urn:schemas-microsoft-com:office:office" xmlns:v="urn:schemas-microsoft-com:vml" id="_x0000_t202" coordsize="21600,21600" o:spt="202" path="m,l,21600r21600,l21600,xe" w14:anchorId="1EA43945">
                <v:stroke joinstyle="miter"/>
                <v:path gradientshapeok="t" o:connecttype="rect"/>
              </v:shapetype>
              <v:shape xmlns:o="urn:schemas-microsoft-com:office:office" xmlns:v="urn:schemas-microsoft-com:vml" id="Tekstvak 4" style="width:394.2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color="#76717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">
                <v:path arrowok="t"/>
                <v:textbox style="mso-fit-shape-to-text:t">
                  <w:txbxContent>
                    <w:p w:rsidRPr="004A5699" w:rsidR="00152762" w:rsidP="00152762" w:rsidRDefault="00152762" w14:paraId="179F8719" w14:textId="77777777">
                      <w:pPr>
                        <w:jc w:val="center"/>
                        <w:rPr>
                          <w:rFonts w:cs="Arial"/>
                          <w:b/>
                          <w:color w:val="A5A5A5" w:themeColor="accent3"/>
                          <w:sz w:val="44"/>
                          <w:szCs w:val="44"/>
                        </w:rPr>
                      </w:pPr>
                      <w:r w:rsidRPr="004A5699">
                        <w:rPr>
                          <w:rFonts w:cs="Arial"/>
                          <w:b/>
                          <w:color w:val="A5A5A5" w:themeColor="accent3"/>
                          <w:sz w:val="44"/>
                          <w:szCs w:val="44"/>
                        </w:rPr>
                        <w:t>In de onthaalklas komt dit van pas!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p w14:paraId="3ADA1CED" w14:textId="77777777" w:rsidR="00A83742" w:rsidRPr="00A83742" w:rsidRDefault="00A83742" w:rsidP="00A83742">
      <w:pPr>
        <w:spacing w:line="240" w:lineRule="auto"/>
        <w:rPr>
          <w:rFonts w:eastAsia="Times New Roman" w:cs="Arial"/>
          <w:sz w:val="22"/>
          <w:lang w:val="en-GB" w:eastAsia="nl-NL"/>
        </w:rPr>
      </w:pPr>
    </w:p>
    <w:p w14:paraId="5C948690" w14:textId="69285E9D" w:rsidR="00A83742" w:rsidRPr="00A83742" w:rsidRDefault="00A83742" w:rsidP="00A83742">
      <w:pPr>
        <w:spacing w:line="240" w:lineRule="auto"/>
        <w:rPr>
          <w:rFonts w:eastAsia="Times New Roman" w:cs="Arial"/>
          <w:sz w:val="22"/>
          <w:lang w:val="en-GB" w:eastAsia="nl-NL"/>
        </w:rPr>
      </w:pPr>
      <w:r w:rsidRPr="00A83742">
        <w:rPr>
          <w:rFonts w:eastAsia="Times New Roman" w:cs="Arial"/>
          <w:sz w:val="22"/>
          <w:lang w:val="en-GB" w:eastAsia="nl-NL"/>
        </w:rPr>
        <w:t xml:space="preserve">                                   </w:t>
      </w:r>
    </w:p>
    <w:tbl>
      <w:tblPr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5"/>
        <w:gridCol w:w="4643"/>
      </w:tblGrid>
      <w:tr w:rsidR="00A83742" w:rsidRPr="00A83742" w14:paraId="2D71B9BC" w14:textId="77777777" w:rsidTr="7C8DE3D7">
        <w:trPr>
          <w:trHeight w:val="645"/>
        </w:trPr>
        <w:tc>
          <w:tcPr>
            <w:tcW w:w="3720" w:type="dxa"/>
            <w:tcBorders>
              <w:top w:val="nil"/>
              <w:left w:val="nil"/>
            </w:tcBorders>
          </w:tcPr>
          <w:p w14:paraId="48FB33AE" w14:textId="30EDB81B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         </w:t>
            </w:r>
            <w:r w:rsidRPr="00A83742">
              <w:rPr>
                <w:rFonts w:eastAsia="Times New Roman" w:cs="Arial"/>
                <w:noProof/>
                <w:sz w:val="22"/>
                <w:lang w:val="en-GB" w:eastAsia="nl-NL"/>
              </w:rPr>
              <w:drawing>
                <wp:inline distT="0" distB="0" distL="0" distR="0" wp14:anchorId="66E39A6A" wp14:editId="65094D77">
                  <wp:extent cx="1394460" cy="1287780"/>
                  <wp:effectExtent l="0" t="0" r="0" b="7620"/>
                  <wp:docPr id="3" name="Afbeelding 3" descr="Strijkapplicatie 'Anna' | am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9569136" descr="Strijkapplicatie 'Anna' | am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9" w:type="dxa"/>
          </w:tcPr>
          <w:p w14:paraId="67FA6D3B" w14:textId="77777777" w:rsidR="00A83742" w:rsidRPr="00A83742" w:rsidRDefault="00A83742" w:rsidP="00A83742">
            <w:pPr>
              <w:spacing w:line="240" w:lineRule="auto"/>
              <w:jc w:val="center"/>
              <w:rPr>
                <w:rFonts w:eastAsia="Times New Roman" w:cs="Arial"/>
                <w:sz w:val="22"/>
                <w:lang w:val="en-GB" w:eastAsia="nl-NL"/>
              </w:rPr>
            </w:pPr>
          </w:p>
          <w:p w14:paraId="0D3D542B" w14:textId="77777777" w:rsidR="00A83742" w:rsidRPr="00A83742" w:rsidRDefault="00A83742" w:rsidP="00A83742">
            <w:pPr>
              <w:spacing w:line="240" w:lineRule="auto"/>
              <w:jc w:val="center"/>
              <w:rPr>
                <w:rFonts w:eastAsia="Times New Roman" w:cs="Arial"/>
                <w:sz w:val="22"/>
                <w:lang w:val="en-GB" w:eastAsia="nl-NL"/>
              </w:rPr>
            </w:pPr>
          </w:p>
          <w:p w14:paraId="04D2A009" w14:textId="77777777" w:rsidR="00A83742" w:rsidRPr="00A83742" w:rsidRDefault="00A83742" w:rsidP="00A83742">
            <w:pPr>
              <w:spacing w:line="240" w:lineRule="auto"/>
              <w:jc w:val="center"/>
              <w:rPr>
                <w:rFonts w:eastAsia="Times New Roman" w:cs="Arial"/>
                <w:sz w:val="22"/>
                <w:lang w:val="en-GB" w:eastAsia="nl-NL"/>
              </w:rPr>
            </w:pPr>
          </w:p>
          <w:p w14:paraId="1F522568" w14:textId="77777777" w:rsidR="00A83742" w:rsidRPr="00A83742" w:rsidRDefault="00A83742" w:rsidP="00A83742">
            <w:pPr>
              <w:spacing w:line="240" w:lineRule="auto"/>
              <w:jc w:val="center"/>
              <w:rPr>
                <w:rFonts w:eastAsia="Times New Roman" w:cs="Arial"/>
                <w:sz w:val="22"/>
                <w:lang w:val="en-GB" w:eastAsia="nl-NL"/>
              </w:rPr>
            </w:pP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Omschrijving</w:t>
            </w:r>
            <w:proofErr w:type="spellEnd"/>
          </w:p>
        </w:tc>
      </w:tr>
      <w:tr w:rsidR="00A83742" w:rsidRPr="00A83742" w14:paraId="66FDC8BD" w14:textId="77777777" w:rsidTr="7C8DE3D7">
        <w:tc>
          <w:tcPr>
            <w:tcW w:w="3720" w:type="dxa"/>
          </w:tcPr>
          <w:p w14:paraId="7EEF288D" w14:textId="77777777" w:rsidR="00A83742" w:rsidRPr="00A83742" w:rsidRDefault="00A83742" w:rsidP="00A83742">
            <w:pPr>
              <w:spacing w:line="269" w:lineRule="auto"/>
              <w:rPr>
                <w:rFonts w:eastAsia="Times New Roman" w:cs="Arial"/>
                <w:sz w:val="22"/>
                <w:lang w:val="nl-NL" w:eastAsia="nl-BE"/>
              </w:rPr>
            </w:pPr>
            <w:r w:rsidRPr="00A83742">
              <w:rPr>
                <w:rFonts w:eastAsia="Times New Roman" w:cs="Arial"/>
                <w:sz w:val="22"/>
                <w:lang w:val="nl-NL" w:eastAsia="nl-BE"/>
              </w:rPr>
              <w:t>Schooltas</w:t>
            </w:r>
          </w:p>
        </w:tc>
        <w:tc>
          <w:tcPr>
            <w:tcW w:w="5989" w:type="dxa"/>
          </w:tcPr>
          <w:p w14:paraId="37F39F76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eastAsia="nl-NL"/>
              </w:rPr>
            </w:pPr>
            <w:r w:rsidRPr="00A83742">
              <w:rPr>
                <w:rFonts w:eastAsia="Times New Roman" w:cs="Arial"/>
                <w:sz w:val="22"/>
                <w:lang w:eastAsia="nl-NL"/>
              </w:rPr>
              <w:t>Uit stevig materiaal, minstens 30 cm x 30 cm.</w:t>
            </w:r>
          </w:p>
          <w:p w14:paraId="20224746" w14:textId="42ACA721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eastAsia="nl-NL"/>
              </w:rPr>
            </w:pPr>
            <w:r w:rsidRPr="7C8DE3D7">
              <w:rPr>
                <w:rFonts w:eastAsia="Times New Roman" w:cs="Arial"/>
                <w:sz w:val="22"/>
                <w:lang w:eastAsia="nl-NL"/>
              </w:rPr>
              <w:t>Met een sluiting die ze zelf kunnen openen en sluiten.</w:t>
            </w:r>
          </w:p>
          <w:p w14:paraId="18393D9F" w14:textId="720623B7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eastAsia="nl-NL"/>
              </w:rPr>
            </w:pPr>
          </w:p>
        </w:tc>
      </w:tr>
      <w:tr w:rsidR="00A83742" w:rsidRPr="00A83742" w14:paraId="5F92C718" w14:textId="77777777" w:rsidTr="7C8DE3D7">
        <w:tc>
          <w:tcPr>
            <w:tcW w:w="3720" w:type="dxa"/>
          </w:tcPr>
          <w:p w14:paraId="310ADB8B" w14:textId="6BCF6723" w:rsidR="00A83742" w:rsidRPr="00A83742" w:rsidRDefault="4937A41B" w:rsidP="7C8DE3D7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  <w:r w:rsidRPr="7C8DE3D7">
              <w:rPr>
                <w:rFonts w:eastAsia="Times New Roman" w:cs="Arial"/>
                <w:sz w:val="22"/>
                <w:lang w:val="en-GB" w:eastAsia="nl-NL"/>
              </w:rPr>
              <w:t>2</w:t>
            </w:r>
            <w:r w:rsidR="00A83742" w:rsidRPr="7C8DE3D7">
              <w:rPr>
                <w:rFonts w:eastAsia="Times New Roman" w:cs="Arial"/>
                <w:sz w:val="22"/>
                <w:lang w:val="en-GB" w:eastAsia="nl-NL"/>
              </w:rPr>
              <w:t xml:space="preserve"> do</w:t>
            </w:r>
            <w:r w:rsidR="58BB9E0C" w:rsidRPr="7C8DE3D7">
              <w:rPr>
                <w:rFonts w:eastAsia="Times New Roman" w:cs="Arial"/>
                <w:sz w:val="22"/>
                <w:lang w:val="en-GB" w:eastAsia="nl-NL"/>
              </w:rPr>
              <w:t>zen</w:t>
            </w:r>
            <w:r w:rsidR="00A83742" w:rsidRPr="7C8DE3D7">
              <w:rPr>
                <w:rFonts w:eastAsia="Times New Roman" w:cs="Arial"/>
                <w:sz w:val="22"/>
                <w:lang w:val="en-GB" w:eastAsia="nl-NL"/>
              </w:rPr>
              <w:t xml:space="preserve"> </w:t>
            </w:r>
            <w:proofErr w:type="spellStart"/>
            <w:r w:rsidR="00A83742" w:rsidRPr="7C8DE3D7">
              <w:rPr>
                <w:rFonts w:eastAsia="Times New Roman" w:cs="Arial"/>
                <w:sz w:val="22"/>
                <w:lang w:val="en-GB" w:eastAsia="nl-NL"/>
              </w:rPr>
              <w:t>papieren</w:t>
            </w:r>
            <w:proofErr w:type="spellEnd"/>
            <w:r w:rsidR="00A83742" w:rsidRPr="7C8DE3D7">
              <w:rPr>
                <w:rFonts w:eastAsia="Times New Roman" w:cs="Arial"/>
                <w:sz w:val="22"/>
                <w:lang w:val="en-GB" w:eastAsia="nl-NL"/>
              </w:rPr>
              <w:t xml:space="preserve"> </w:t>
            </w:r>
            <w:proofErr w:type="spellStart"/>
            <w:r w:rsidR="00A83742" w:rsidRPr="7C8DE3D7">
              <w:rPr>
                <w:rFonts w:eastAsia="Times New Roman" w:cs="Arial"/>
                <w:sz w:val="22"/>
                <w:lang w:val="en-GB" w:eastAsia="nl-NL"/>
              </w:rPr>
              <w:t>zakdoeken</w:t>
            </w:r>
            <w:proofErr w:type="spellEnd"/>
          </w:p>
        </w:tc>
        <w:tc>
          <w:tcPr>
            <w:tcW w:w="5989" w:type="dxa"/>
          </w:tcPr>
          <w:p w14:paraId="52931AE6" w14:textId="3E391CD5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  <w:r w:rsidRPr="7C8DE3D7">
              <w:rPr>
                <w:rFonts w:eastAsia="Times New Roman" w:cs="Arial"/>
                <w:sz w:val="22"/>
                <w:lang w:val="en-GB" w:eastAsia="nl-NL"/>
              </w:rPr>
              <w:t xml:space="preserve">100 à 150 </w:t>
            </w:r>
            <w:proofErr w:type="spellStart"/>
            <w:r w:rsidRPr="7C8DE3D7">
              <w:rPr>
                <w:rFonts w:eastAsia="Times New Roman" w:cs="Arial"/>
                <w:sz w:val="22"/>
                <w:lang w:val="en-GB" w:eastAsia="nl-NL"/>
              </w:rPr>
              <w:t>stuks</w:t>
            </w:r>
            <w:proofErr w:type="spellEnd"/>
            <w:r w:rsidR="270677B1" w:rsidRPr="7C8DE3D7">
              <w:rPr>
                <w:rFonts w:eastAsia="Times New Roman" w:cs="Arial"/>
                <w:sz w:val="22"/>
                <w:lang w:val="en-GB" w:eastAsia="nl-NL"/>
              </w:rPr>
              <w:t xml:space="preserve"> per </w:t>
            </w:r>
            <w:proofErr w:type="spellStart"/>
            <w:r w:rsidR="270677B1" w:rsidRPr="7C8DE3D7">
              <w:rPr>
                <w:rFonts w:eastAsia="Times New Roman" w:cs="Arial"/>
                <w:sz w:val="22"/>
                <w:lang w:val="en-GB" w:eastAsia="nl-NL"/>
              </w:rPr>
              <w:t>doos</w:t>
            </w:r>
            <w:proofErr w:type="spellEnd"/>
          </w:p>
          <w:p w14:paraId="08953805" w14:textId="06004D04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</w:p>
        </w:tc>
      </w:tr>
      <w:tr w:rsidR="00A83742" w:rsidRPr="00A83742" w14:paraId="5AA85743" w14:textId="77777777" w:rsidTr="7C8DE3D7">
        <w:tc>
          <w:tcPr>
            <w:tcW w:w="3720" w:type="dxa"/>
          </w:tcPr>
          <w:p w14:paraId="1CECD52A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2 </w:t>
            </w: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pakken</w:t>
            </w:r>
            <w:proofErr w:type="spellEnd"/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 </w:t>
            </w: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vochtige</w:t>
            </w:r>
            <w:proofErr w:type="spellEnd"/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 </w:t>
            </w: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doekjes</w:t>
            </w:r>
            <w:proofErr w:type="spellEnd"/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 </w:t>
            </w:r>
          </w:p>
          <w:p w14:paraId="44BA5FE2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</w:p>
        </w:tc>
        <w:tc>
          <w:tcPr>
            <w:tcW w:w="5989" w:type="dxa"/>
          </w:tcPr>
          <w:p w14:paraId="3CFD40B6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eastAsia="nl-NL"/>
              </w:rPr>
            </w:pPr>
          </w:p>
        </w:tc>
      </w:tr>
      <w:tr w:rsidR="00A83742" w:rsidRPr="00A83742" w14:paraId="251D6542" w14:textId="77777777" w:rsidTr="7C8DE3D7">
        <w:tc>
          <w:tcPr>
            <w:tcW w:w="3720" w:type="dxa"/>
          </w:tcPr>
          <w:p w14:paraId="07289AAE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1 </w:t>
            </w: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fruitdoos</w:t>
            </w:r>
            <w:proofErr w:type="spellEnd"/>
            <w:r w:rsidRPr="00A83742">
              <w:rPr>
                <w:rFonts w:eastAsia="Times New Roman" w:cs="Arial"/>
                <w:sz w:val="22"/>
                <w:lang w:val="en-GB" w:eastAsia="nl-NL"/>
              </w:rPr>
              <w:t xml:space="preserve"> + 1 </w:t>
            </w:r>
            <w:proofErr w:type="spellStart"/>
            <w:r w:rsidRPr="00A83742">
              <w:rPr>
                <w:rFonts w:eastAsia="Times New Roman" w:cs="Arial"/>
                <w:sz w:val="22"/>
                <w:lang w:val="en-GB" w:eastAsia="nl-NL"/>
              </w:rPr>
              <w:t>koekendoos</w:t>
            </w:r>
            <w:proofErr w:type="spellEnd"/>
          </w:p>
          <w:p w14:paraId="3BC2C9EC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</w:p>
        </w:tc>
        <w:tc>
          <w:tcPr>
            <w:tcW w:w="5989" w:type="dxa"/>
          </w:tcPr>
          <w:p w14:paraId="3AC92BDD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eastAsia="nl-NL"/>
              </w:rPr>
            </w:pPr>
            <w:r w:rsidRPr="00A83742">
              <w:rPr>
                <w:rFonts w:eastAsia="Times New Roman" w:cs="Arial"/>
                <w:sz w:val="22"/>
                <w:lang w:eastAsia="nl-NL"/>
              </w:rPr>
              <w:t>Stevige doosjes die ze zelf kunnen openen en sluiten.</w:t>
            </w:r>
          </w:p>
          <w:p w14:paraId="52A4A1EA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color w:val="000000" w:themeColor="text1"/>
                <w:sz w:val="22"/>
                <w:lang w:eastAsia="nl-NL"/>
              </w:rPr>
            </w:pPr>
            <w:r w:rsidRPr="00A83742">
              <w:rPr>
                <w:rFonts w:eastAsia="Times New Roman" w:cs="Arial"/>
                <w:color w:val="000000" w:themeColor="text1"/>
                <w:sz w:val="22"/>
                <w:lang w:eastAsia="nl-NL"/>
              </w:rPr>
              <w:t>Koeken zonder verpakking en zonder chocolade.</w:t>
            </w:r>
          </w:p>
          <w:p w14:paraId="3265A442" w14:textId="2F88939B" w:rsidR="00A83742" w:rsidRPr="00A83742" w:rsidRDefault="00A83742" w:rsidP="7C8DE3D7">
            <w:pPr>
              <w:spacing w:line="240" w:lineRule="auto"/>
              <w:rPr>
                <w:rFonts w:eastAsia="Times New Roman" w:cs="Arial"/>
                <w:color w:val="000000" w:themeColor="text1"/>
                <w:sz w:val="22"/>
                <w:lang w:eastAsia="nl-NL"/>
              </w:rPr>
            </w:pPr>
            <w:r w:rsidRPr="7C8DE3D7">
              <w:rPr>
                <w:rFonts w:eastAsia="Times New Roman" w:cs="Arial"/>
                <w:color w:val="000000" w:themeColor="text1"/>
                <w:sz w:val="22"/>
                <w:lang w:eastAsia="nl-NL"/>
              </w:rPr>
              <w:t>Fruit gesneden meegeven en een banaan liefst in bananendoos.</w:t>
            </w:r>
          </w:p>
          <w:p w14:paraId="10E465AD" w14:textId="50BBA82F" w:rsidR="00A83742" w:rsidRPr="00A83742" w:rsidRDefault="00A83742" w:rsidP="7C8DE3D7">
            <w:pPr>
              <w:spacing w:line="240" w:lineRule="auto"/>
              <w:rPr>
                <w:rFonts w:eastAsia="Times New Roman" w:cs="Arial"/>
                <w:color w:val="000000" w:themeColor="text1"/>
                <w:sz w:val="22"/>
                <w:lang w:eastAsia="nl-NL"/>
              </w:rPr>
            </w:pPr>
          </w:p>
        </w:tc>
      </w:tr>
      <w:tr w:rsidR="00A83742" w:rsidRPr="00A83742" w14:paraId="37FEC08F" w14:textId="77777777" w:rsidTr="7C8DE3D7">
        <w:trPr>
          <w:trHeight w:val="870"/>
        </w:trPr>
        <w:tc>
          <w:tcPr>
            <w:tcW w:w="3720" w:type="dxa"/>
          </w:tcPr>
          <w:p w14:paraId="73C24C6C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  <w:r w:rsidRPr="00A83742">
              <w:rPr>
                <w:rFonts w:eastAsia="Times New Roman" w:cs="Arial"/>
                <w:sz w:val="22"/>
                <w:lang w:val="nl-NL" w:eastAsia="nl-NL"/>
              </w:rPr>
              <w:t>1 drinkfles</w:t>
            </w:r>
          </w:p>
          <w:p w14:paraId="7FFAB4F4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en-GB" w:eastAsia="nl-NL"/>
              </w:rPr>
            </w:pPr>
          </w:p>
        </w:tc>
        <w:tc>
          <w:tcPr>
            <w:tcW w:w="5989" w:type="dxa"/>
          </w:tcPr>
          <w:p w14:paraId="4FFD003B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  <w:r w:rsidRPr="00A83742">
              <w:rPr>
                <w:rFonts w:eastAsia="Times New Roman" w:cs="Arial"/>
                <w:sz w:val="22"/>
                <w:lang w:val="nl-NL" w:eastAsia="nl-NL"/>
              </w:rPr>
              <w:t>Een herbruikbare drinkfles die ze zelf kunnen openen en sluiten.</w:t>
            </w:r>
          </w:p>
        </w:tc>
      </w:tr>
      <w:tr w:rsidR="00A83742" w:rsidRPr="00A83742" w14:paraId="7481D21E" w14:textId="77777777" w:rsidTr="7C8DE3D7">
        <w:tc>
          <w:tcPr>
            <w:tcW w:w="3720" w:type="dxa"/>
          </w:tcPr>
          <w:p w14:paraId="432E01B8" w14:textId="77777777" w:rsidR="00A83742" w:rsidRPr="00A83742" w:rsidRDefault="00A83742" w:rsidP="00A83742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  <w:r w:rsidRPr="00A83742">
              <w:rPr>
                <w:rFonts w:eastAsia="Times New Roman" w:cs="Arial"/>
                <w:sz w:val="22"/>
                <w:lang w:val="nl-NL" w:eastAsia="nl-NL"/>
              </w:rPr>
              <w:t>Reservekledij</w:t>
            </w:r>
          </w:p>
        </w:tc>
        <w:tc>
          <w:tcPr>
            <w:tcW w:w="5989" w:type="dxa"/>
          </w:tcPr>
          <w:p w14:paraId="4316DD7B" w14:textId="385EDED3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  <w:r w:rsidRPr="7C8DE3D7">
              <w:rPr>
                <w:rFonts w:eastAsia="Times New Roman" w:cs="Arial"/>
                <w:sz w:val="22"/>
                <w:lang w:val="nl-NL" w:eastAsia="nl-NL"/>
              </w:rPr>
              <w:t xml:space="preserve">Onderbroeken, </w:t>
            </w:r>
            <w:r w:rsidR="2E0D788C" w:rsidRPr="7C8DE3D7">
              <w:rPr>
                <w:rFonts w:eastAsia="Times New Roman" w:cs="Arial"/>
                <w:sz w:val="22"/>
                <w:lang w:val="nl-NL" w:eastAsia="nl-NL"/>
              </w:rPr>
              <w:t xml:space="preserve">onderhemdjes, sokken, </w:t>
            </w:r>
            <w:r w:rsidRPr="7C8DE3D7">
              <w:rPr>
                <w:rFonts w:eastAsia="Times New Roman" w:cs="Arial"/>
                <w:sz w:val="22"/>
                <w:lang w:val="nl-NL" w:eastAsia="nl-NL"/>
              </w:rPr>
              <w:t>broeken</w:t>
            </w:r>
            <w:r w:rsidR="75CF29BE" w:rsidRPr="7C8DE3D7">
              <w:rPr>
                <w:rFonts w:eastAsia="Times New Roman" w:cs="Arial"/>
                <w:sz w:val="22"/>
                <w:lang w:val="nl-NL" w:eastAsia="nl-NL"/>
              </w:rPr>
              <w:t>, rokjes, kleedjes</w:t>
            </w:r>
            <w:r w:rsidR="36BE2B23" w:rsidRPr="7C8DE3D7">
              <w:rPr>
                <w:rFonts w:eastAsia="Times New Roman" w:cs="Arial"/>
                <w:sz w:val="22"/>
                <w:lang w:val="nl-NL" w:eastAsia="nl-NL"/>
              </w:rPr>
              <w:t xml:space="preserve">, </w:t>
            </w:r>
            <w:proofErr w:type="spellStart"/>
            <w:r w:rsidRPr="7C8DE3D7">
              <w:rPr>
                <w:rFonts w:eastAsia="Times New Roman" w:cs="Arial"/>
                <w:sz w:val="22"/>
                <w:lang w:val="nl-NL" w:eastAsia="nl-NL"/>
              </w:rPr>
              <w:t>t-shirts</w:t>
            </w:r>
            <w:proofErr w:type="spellEnd"/>
            <w:r w:rsidRPr="7C8DE3D7">
              <w:rPr>
                <w:rFonts w:eastAsia="Times New Roman" w:cs="Arial"/>
                <w:sz w:val="22"/>
                <w:lang w:val="nl-NL" w:eastAsia="nl-NL"/>
              </w:rPr>
              <w:t>, truien.</w:t>
            </w:r>
          </w:p>
          <w:p w14:paraId="6E274B54" w14:textId="36BEE5F8" w:rsidR="00A83742" w:rsidRPr="00A83742" w:rsidRDefault="00A83742" w:rsidP="7C8DE3D7">
            <w:pPr>
              <w:spacing w:line="240" w:lineRule="auto"/>
              <w:rPr>
                <w:rFonts w:eastAsia="Times New Roman" w:cs="Arial"/>
                <w:sz w:val="22"/>
                <w:lang w:val="nl-NL" w:eastAsia="nl-NL"/>
              </w:rPr>
            </w:pPr>
          </w:p>
        </w:tc>
      </w:tr>
    </w:tbl>
    <w:p w14:paraId="3366CBCD" w14:textId="77777777" w:rsidR="00A83742" w:rsidRPr="00A83742" w:rsidRDefault="00A83742" w:rsidP="00A83742">
      <w:pPr>
        <w:spacing w:line="240" w:lineRule="auto"/>
        <w:rPr>
          <w:rFonts w:eastAsia="Times New Roman" w:cs="Arial"/>
          <w:b/>
          <w:bCs/>
          <w:sz w:val="22"/>
          <w:lang w:eastAsia="nl-NL"/>
        </w:rPr>
      </w:pPr>
    </w:p>
    <w:p w14:paraId="09A5378A" w14:textId="77777777" w:rsidR="00A83742" w:rsidRPr="00A83742" w:rsidRDefault="00A83742" w:rsidP="00A83742">
      <w:pPr>
        <w:spacing w:line="240" w:lineRule="auto"/>
        <w:rPr>
          <w:rFonts w:eastAsia="Times New Roman" w:cs="Arial"/>
          <w:b/>
          <w:bCs/>
          <w:sz w:val="22"/>
          <w:lang w:eastAsia="nl-NL"/>
        </w:rPr>
      </w:pPr>
      <w:r w:rsidRPr="00A83742">
        <w:rPr>
          <w:rFonts w:eastAsia="Times New Roman" w:cs="Arial"/>
          <w:b/>
          <w:bCs/>
          <w:sz w:val="22"/>
          <w:lang w:eastAsia="nl-NL"/>
        </w:rPr>
        <w:t xml:space="preserve">Alle bovengenoemde spullen </w:t>
      </w:r>
      <w:r w:rsidRPr="00A83742">
        <w:rPr>
          <w:rFonts w:eastAsia="Times New Roman" w:cs="Arial"/>
          <w:b/>
          <w:bCs/>
          <w:sz w:val="22"/>
          <w:u w:val="single"/>
          <w:lang w:eastAsia="nl-NL"/>
        </w:rPr>
        <w:t>voorzien van een naam</w:t>
      </w:r>
      <w:r w:rsidRPr="00A83742">
        <w:rPr>
          <w:rFonts w:eastAsia="Times New Roman" w:cs="Arial"/>
          <w:b/>
          <w:bCs/>
          <w:sz w:val="22"/>
          <w:lang w:eastAsia="nl-NL"/>
        </w:rPr>
        <w:t>!</w:t>
      </w:r>
    </w:p>
    <w:p w14:paraId="22506839" w14:textId="77777777" w:rsidR="00A83742" w:rsidRPr="00A83742" w:rsidRDefault="00A83742" w:rsidP="00A83742">
      <w:pPr>
        <w:spacing w:line="269" w:lineRule="auto"/>
        <w:rPr>
          <w:rFonts w:eastAsia="Times New Roman" w:cs="Arial"/>
          <w:sz w:val="22"/>
          <w:lang w:val="nl-NL" w:eastAsia="nl-BE"/>
        </w:rPr>
      </w:pPr>
    </w:p>
    <w:p w14:paraId="01BB2A4D" w14:textId="77777777" w:rsidR="00A83742" w:rsidRPr="00A83742" w:rsidRDefault="00A83742" w:rsidP="00A83742">
      <w:pPr>
        <w:spacing w:line="240" w:lineRule="auto"/>
        <w:rPr>
          <w:rFonts w:eastAsia="Times New Roman" w:cs="Arial"/>
          <w:sz w:val="22"/>
          <w:lang w:eastAsia="nl-NL"/>
        </w:rPr>
      </w:pPr>
      <w:r w:rsidRPr="00A83742">
        <w:rPr>
          <w:rFonts w:eastAsia="Times New Roman" w:cs="Arial"/>
          <w:sz w:val="22"/>
          <w:lang w:eastAsia="nl-NL"/>
        </w:rPr>
        <w:t>Graag de jassen voorzien van een lus om ze netjes te kunnen ophangen.</w:t>
      </w:r>
    </w:p>
    <w:p w14:paraId="04528C6A" w14:textId="77777777" w:rsidR="00A83742" w:rsidRPr="00A83742" w:rsidRDefault="00A83742" w:rsidP="00A83742">
      <w:pPr>
        <w:spacing w:line="269" w:lineRule="auto"/>
        <w:rPr>
          <w:rFonts w:eastAsia="Times New Roman" w:cs="Arial"/>
          <w:sz w:val="22"/>
          <w:lang w:val="nl-NL" w:eastAsia="nl-BE"/>
        </w:rPr>
      </w:pPr>
    </w:p>
    <w:p w14:paraId="6DE17A13" w14:textId="3C6EDFD1" w:rsidR="00A83742" w:rsidRPr="00A83742" w:rsidRDefault="00A83742" w:rsidP="7C8DE3D7">
      <w:pPr>
        <w:spacing w:line="269" w:lineRule="auto"/>
        <w:rPr>
          <w:rFonts w:eastAsia="Times New Roman" w:cs="Arial"/>
          <w:sz w:val="22"/>
          <w:lang w:val="nl-NL" w:eastAsia="nl-BE"/>
        </w:rPr>
      </w:pPr>
      <w:r w:rsidRPr="7C8DE3D7">
        <w:rPr>
          <w:rFonts w:eastAsia="Times New Roman" w:cs="Arial"/>
          <w:sz w:val="22"/>
          <w:lang w:val="nl-NL" w:eastAsia="nl-BE"/>
        </w:rPr>
        <w:t xml:space="preserve">Voor de kleuters die </w:t>
      </w:r>
      <w:r w:rsidR="5E8F31A8" w:rsidRPr="7C8DE3D7">
        <w:rPr>
          <w:rFonts w:eastAsia="Times New Roman" w:cs="Arial"/>
          <w:sz w:val="22"/>
          <w:lang w:val="nl-NL" w:eastAsia="nl-BE"/>
        </w:rPr>
        <w:t xml:space="preserve">‘s </w:t>
      </w:r>
      <w:r w:rsidRPr="7C8DE3D7">
        <w:rPr>
          <w:rFonts w:eastAsia="Times New Roman" w:cs="Arial"/>
          <w:sz w:val="22"/>
          <w:lang w:val="nl-NL" w:eastAsia="nl-BE"/>
        </w:rPr>
        <w:t>middag in de klas slapen</w:t>
      </w:r>
      <w:r w:rsidR="0D902F16" w:rsidRPr="7C8DE3D7">
        <w:rPr>
          <w:rFonts w:eastAsia="Times New Roman" w:cs="Arial"/>
          <w:sz w:val="22"/>
          <w:lang w:val="nl-NL" w:eastAsia="nl-BE"/>
        </w:rPr>
        <w:t xml:space="preserve">, </w:t>
      </w:r>
      <w:r w:rsidRPr="7C8DE3D7">
        <w:rPr>
          <w:rFonts w:eastAsia="Times New Roman" w:cs="Arial"/>
          <w:sz w:val="22"/>
          <w:lang w:val="nl-NL" w:eastAsia="nl-BE"/>
        </w:rPr>
        <w:t xml:space="preserve">kunnen </w:t>
      </w:r>
      <w:r w:rsidR="7DECE0B3" w:rsidRPr="7C8DE3D7">
        <w:rPr>
          <w:rFonts w:eastAsia="Times New Roman" w:cs="Arial"/>
          <w:sz w:val="22"/>
          <w:lang w:val="nl-NL" w:eastAsia="nl-BE"/>
        </w:rPr>
        <w:t>volgende</w:t>
      </w:r>
      <w:r w:rsidRPr="7C8DE3D7">
        <w:rPr>
          <w:rFonts w:eastAsia="Times New Roman" w:cs="Arial"/>
          <w:sz w:val="22"/>
          <w:lang w:val="nl-NL" w:eastAsia="nl-BE"/>
        </w:rPr>
        <w:t xml:space="preserve"> zaken nuttig zijn:</w:t>
      </w:r>
      <w:r>
        <w:br/>
      </w:r>
      <w:r w:rsidRPr="7C8DE3D7">
        <w:rPr>
          <w:rFonts w:eastAsia="Times New Roman" w:cs="Arial"/>
          <w:sz w:val="22"/>
          <w:lang w:val="nl-NL" w:eastAsia="nl-BE"/>
        </w:rPr>
        <w:t>- luiers</w:t>
      </w:r>
    </w:p>
    <w:p w14:paraId="7E152B3E" w14:textId="77777777" w:rsidR="00A83742" w:rsidRPr="00A83742" w:rsidRDefault="00A83742" w:rsidP="00A83742">
      <w:pPr>
        <w:spacing w:line="269" w:lineRule="auto"/>
        <w:rPr>
          <w:rFonts w:eastAsia="Times New Roman" w:cs="Arial"/>
          <w:sz w:val="22"/>
          <w:lang w:val="nl-NL" w:eastAsia="nl-BE"/>
        </w:rPr>
      </w:pPr>
      <w:r w:rsidRPr="00A83742">
        <w:rPr>
          <w:rFonts w:eastAsia="Times New Roman" w:cs="Arial"/>
          <w:sz w:val="22"/>
          <w:lang w:val="nl-NL" w:eastAsia="nl-BE"/>
        </w:rPr>
        <w:t xml:space="preserve">- knuffel en/of fopspeen (indien nodig voor het slapen) </w:t>
      </w:r>
    </w:p>
    <w:p w14:paraId="1751DDA8" w14:textId="7BFC8086" w:rsidR="00801F75" w:rsidRPr="0073780F" w:rsidRDefault="00801F75" w:rsidP="7C8DE3D7">
      <w:pPr>
        <w:ind w:left="284" w:hanging="284"/>
        <w:rPr>
          <w:rFonts w:eastAsia="Calibri"/>
          <w:highlight w:val="yellow"/>
          <w:lang w:eastAsia="nl-BE"/>
        </w:rPr>
      </w:pPr>
    </w:p>
    <w:sectPr w:rsidR="00801F75" w:rsidRPr="0073780F" w:rsidSect="00187B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97" w:right="1134" w:bottom="2268" w:left="221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05907" w14:textId="77777777" w:rsidR="009D3BAD" w:rsidRDefault="009D3BAD" w:rsidP="00CF454B">
      <w:pPr>
        <w:spacing w:line="240" w:lineRule="auto"/>
      </w:pPr>
      <w:r>
        <w:separator/>
      </w:r>
    </w:p>
  </w:endnote>
  <w:endnote w:type="continuationSeparator" w:id="0">
    <w:p w14:paraId="6A88B033" w14:textId="77777777" w:rsidR="009D3BAD" w:rsidRDefault="009D3BAD" w:rsidP="00CF454B">
      <w:pPr>
        <w:spacing w:line="240" w:lineRule="auto"/>
      </w:pPr>
      <w:r>
        <w:continuationSeparator/>
      </w:r>
    </w:p>
  </w:endnote>
  <w:endnote w:type="continuationNotice" w:id="1">
    <w:p w14:paraId="609EC2FA" w14:textId="77777777" w:rsidR="009D3BAD" w:rsidRDefault="009D3B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oppins ExtraBold">
    <w:altName w:val="Poppins ExtraBold"/>
    <w:charset w:val="00"/>
    <w:family w:val="auto"/>
    <w:pitch w:val="variable"/>
    <w:sig w:usb0="00008007" w:usb1="00000000" w:usb2="00000000" w:usb3="00000000" w:csb0="00000093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12A4" w14:textId="77777777" w:rsidR="00755319" w:rsidRDefault="0075531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743147"/>
      <w:docPartObj>
        <w:docPartGallery w:val="Page Numbers (Bottom of Page)"/>
        <w:docPartUnique/>
      </w:docPartObj>
    </w:sdtPr>
    <w:sdtEndPr>
      <w:rPr>
        <w:rFonts w:ascii="Metropolis Light" w:hAnsi="Metropolis Light"/>
        <w:color w:val="81B1E5"/>
      </w:rPr>
    </w:sdtEndPr>
    <w:sdtContent>
      <w:p w14:paraId="476E2DD6" w14:textId="24B7BDD0" w:rsidR="006C77A5" w:rsidRPr="006C77A5" w:rsidRDefault="006C77A5">
        <w:pPr>
          <w:pStyle w:val="Voettekst"/>
          <w:jc w:val="right"/>
          <w:rPr>
            <w:rFonts w:ascii="Metropolis Light" w:hAnsi="Metropolis Light"/>
            <w:color w:val="004C94"/>
          </w:rPr>
        </w:pPr>
        <w:r w:rsidRPr="00A84803">
          <w:rPr>
            <w:rFonts w:ascii="Metropolis Light" w:hAnsi="Metropolis Light"/>
            <w:color w:val="81B1E5"/>
          </w:rPr>
          <w:fldChar w:fldCharType="begin"/>
        </w:r>
        <w:r w:rsidRPr="00A84803">
          <w:rPr>
            <w:rFonts w:ascii="Metropolis Light" w:hAnsi="Metropolis Light"/>
            <w:color w:val="81B1E5"/>
          </w:rPr>
          <w:instrText>PAGE   \* MERGEFORMAT</w:instrText>
        </w:r>
        <w:r w:rsidRPr="00A84803">
          <w:rPr>
            <w:rFonts w:ascii="Metropolis Light" w:hAnsi="Metropolis Light"/>
            <w:color w:val="81B1E5"/>
          </w:rPr>
          <w:fldChar w:fldCharType="separate"/>
        </w:r>
        <w:r w:rsidRPr="00A84803">
          <w:rPr>
            <w:rFonts w:ascii="Metropolis Light" w:hAnsi="Metropolis Light"/>
            <w:color w:val="81B1E5"/>
            <w:lang w:val="nl-NL"/>
          </w:rPr>
          <w:t>2</w:t>
        </w:r>
        <w:r w:rsidRPr="00A84803">
          <w:rPr>
            <w:rFonts w:ascii="Metropolis Light" w:hAnsi="Metropolis Light"/>
            <w:color w:val="81B1E5"/>
          </w:rPr>
          <w:fldChar w:fldCharType="end"/>
        </w:r>
      </w:p>
    </w:sdtContent>
  </w:sdt>
  <w:p w14:paraId="730DBA5A" w14:textId="77777777" w:rsidR="00CF454B" w:rsidRDefault="00CF454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E008" w14:textId="77777777" w:rsidR="00755319" w:rsidRDefault="007553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94C79" w14:textId="77777777" w:rsidR="009D3BAD" w:rsidRDefault="009D3BAD" w:rsidP="00CF454B">
      <w:pPr>
        <w:spacing w:line="240" w:lineRule="auto"/>
      </w:pPr>
      <w:r>
        <w:separator/>
      </w:r>
    </w:p>
  </w:footnote>
  <w:footnote w:type="continuationSeparator" w:id="0">
    <w:p w14:paraId="61C8D506" w14:textId="77777777" w:rsidR="009D3BAD" w:rsidRDefault="009D3BAD" w:rsidP="00CF454B">
      <w:pPr>
        <w:spacing w:line="240" w:lineRule="auto"/>
      </w:pPr>
      <w:r>
        <w:continuationSeparator/>
      </w:r>
    </w:p>
  </w:footnote>
  <w:footnote w:type="continuationNotice" w:id="1">
    <w:p w14:paraId="7328AFB5" w14:textId="77777777" w:rsidR="009D3BAD" w:rsidRDefault="009D3BA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4632" w14:textId="77777777" w:rsidR="00755319" w:rsidRDefault="0075531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A9892" w14:textId="11763C40" w:rsidR="00CF454B" w:rsidRDefault="00A84803" w:rsidP="006C77A5">
    <w:pPr>
      <w:pStyle w:val="Koptekst"/>
      <w:tabs>
        <w:tab w:val="clear" w:pos="4536"/>
        <w:tab w:val="clear" w:pos="9072"/>
        <w:tab w:val="left" w:pos="74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7FF23033" wp14:editId="65F09999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556500" cy="10688006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6" cy="10698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7A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6035" w14:textId="1ACE1670" w:rsidR="00CF454B" w:rsidRDefault="00057FA9" w:rsidP="00057FA9">
    <w:pPr>
      <w:pStyle w:val="Koptekst"/>
      <w:jc w:val="right"/>
    </w:pPr>
    <w:r w:rsidRPr="3B371CC5">
      <w:rPr>
        <w:i/>
        <w:iCs/>
        <w:sz w:val="16"/>
        <w:szCs w:val="16"/>
      </w:rPr>
      <w:t>schoolgerei voor het schooljaar 202</w:t>
    </w:r>
    <w:r w:rsidR="00A84803">
      <w:rPr>
        <w:noProof/>
      </w:rPr>
      <w:drawing>
        <wp:anchor distT="0" distB="0" distL="114300" distR="114300" simplePos="0" relativeHeight="251658240" behindDoc="1" locked="0" layoutInCell="1" allowOverlap="1" wp14:anchorId="6B563EF8" wp14:editId="0EFCAB1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500" cy="10688006"/>
          <wp:effectExtent l="0" t="0" r="635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06" cy="10699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319">
      <w:rPr>
        <w:i/>
        <w:iCs/>
        <w:sz w:val="16"/>
        <w:szCs w:val="16"/>
      </w:rPr>
      <w:t>3</w:t>
    </w:r>
    <w:r>
      <w:rPr>
        <w:i/>
        <w:iCs/>
        <w:sz w:val="16"/>
        <w:szCs w:val="16"/>
      </w:rPr>
      <w:t>-202</w:t>
    </w:r>
    <w:r w:rsidR="00755319">
      <w:rPr>
        <w:i/>
        <w:iCs/>
        <w:sz w:val="16"/>
        <w:szCs w:val="1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82F17"/>
    <w:multiLevelType w:val="multilevel"/>
    <w:tmpl w:val="90D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84477"/>
    <w:multiLevelType w:val="hybridMultilevel"/>
    <w:tmpl w:val="0FC20C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C21B9"/>
    <w:multiLevelType w:val="hybridMultilevel"/>
    <w:tmpl w:val="492456EC"/>
    <w:lvl w:ilvl="0" w:tplc="81B802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B2D77"/>
    <w:multiLevelType w:val="hybridMultilevel"/>
    <w:tmpl w:val="FFFFFFFF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8117C"/>
    <w:multiLevelType w:val="hybridMultilevel"/>
    <w:tmpl w:val="B69E39B2"/>
    <w:lvl w:ilvl="0" w:tplc="B418692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D02D2F"/>
    <w:multiLevelType w:val="hybridMultilevel"/>
    <w:tmpl w:val="4D24F5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1131C"/>
    <w:multiLevelType w:val="multilevel"/>
    <w:tmpl w:val="32DC6776"/>
    <w:lvl w:ilvl="0">
      <w:numFmt w:val="bullet"/>
      <w:pStyle w:val="Taken"/>
      <w:lvlText w:val="•"/>
      <w:lvlJc w:val="left"/>
      <w:pPr>
        <w:ind w:left="284" w:hanging="284"/>
      </w:pPr>
      <w:rPr>
        <w:rFonts w:ascii="Roboto" w:eastAsiaTheme="minorHAnsi" w:hAnsi="Roboto" w:cstheme="minorBidi" w:hint="default"/>
      </w:rPr>
    </w:lvl>
    <w:lvl w:ilvl="1">
      <w:start w:val="1"/>
      <w:numFmt w:val="bullet"/>
      <w:lvlText w:val="‑"/>
      <w:lvlJc w:val="left"/>
      <w:pPr>
        <w:ind w:left="1068" w:hanging="360"/>
      </w:pPr>
      <w:rPr>
        <w:rFonts w:ascii="Roboto" w:hAnsi="Roboto" w:hint="default"/>
      </w:rPr>
    </w:lvl>
    <w:lvl w:ilvl="2">
      <w:start w:val="1"/>
      <w:numFmt w:val="bullet"/>
      <w:lvlText w:val="‑"/>
      <w:lvlJc w:val="left"/>
      <w:pPr>
        <w:ind w:left="1776" w:hanging="360"/>
      </w:pPr>
      <w:rPr>
        <w:rFonts w:ascii="Roboto" w:hAnsi="Roboto" w:hint="default"/>
      </w:rPr>
    </w:lvl>
    <w:lvl w:ilvl="3">
      <w:start w:val="1"/>
      <w:numFmt w:val="bullet"/>
      <w:lvlText w:val="‑"/>
      <w:lvlJc w:val="left"/>
      <w:pPr>
        <w:ind w:left="2484" w:hanging="360"/>
      </w:pPr>
      <w:rPr>
        <w:rFonts w:ascii="Roboto" w:hAnsi="Roboto" w:hint="default"/>
      </w:rPr>
    </w:lvl>
    <w:lvl w:ilvl="4">
      <w:start w:val="1"/>
      <w:numFmt w:val="bullet"/>
      <w:lvlText w:val="‑"/>
      <w:lvlJc w:val="left"/>
      <w:pPr>
        <w:ind w:left="3192" w:hanging="360"/>
      </w:pPr>
      <w:rPr>
        <w:rFonts w:ascii="Roboto" w:hAnsi="Roboto" w:hint="default"/>
      </w:rPr>
    </w:lvl>
    <w:lvl w:ilvl="5">
      <w:start w:val="1"/>
      <w:numFmt w:val="bullet"/>
      <w:lvlText w:val="‑"/>
      <w:lvlJc w:val="left"/>
      <w:pPr>
        <w:ind w:left="4320" w:hanging="360"/>
      </w:pPr>
      <w:rPr>
        <w:rFonts w:ascii="Roboto" w:hAnsi="Roboto" w:hint="default"/>
      </w:rPr>
    </w:lvl>
    <w:lvl w:ilvl="6">
      <w:start w:val="1"/>
      <w:numFmt w:val="bullet"/>
      <w:lvlText w:val="‑"/>
      <w:lvlJc w:val="left"/>
      <w:pPr>
        <w:ind w:left="5040" w:hanging="360"/>
      </w:pPr>
      <w:rPr>
        <w:rFonts w:ascii="Roboto" w:hAnsi="Roboto" w:hint="default"/>
      </w:rPr>
    </w:lvl>
    <w:lvl w:ilvl="7">
      <w:start w:val="1"/>
      <w:numFmt w:val="bullet"/>
      <w:lvlText w:val="‑"/>
      <w:lvlJc w:val="left"/>
      <w:pPr>
        <w:ind w:left="5760" w:hanging="360"/>
      </w:pPr>
      <w:rPr>
        <w:rFonts w:ascii="Roboto" w:hAnsi="Roboto" w:hint="default"/>
      </w:rPr>
    </w:lvl>
    <w:lvl w:ilvl="8">
      <w:start w:val="1"/>
      <w:numFmt w:val="bullet"/>
      <w:lvlText w:val="‑"/>
      <w:lvlJc w:val="left"/>
      <w:pPr>
        <w:ind w:left="6480" w:hanging="360"/>
      </w:pPr>
      <w:rPr>
        <w:rFonts w:ascii="Roboto" w:hAnsi="Roboto" w:hint="default"/>
      </w:rPr>
    </w:lvl>
  </w:abstractNum>
  <w:num w:numId="1" w16cid:durableId="1437360220">
    <w:abstractNumId w:val="5"/>
  </w:num>
  <w:num w:numId="2" w16cid:durableId="1435782894">
    <w:abstractNumId w:val="4"/>
  </w:num>
  <w:num w:numId="3" w16cid:durableId="1771507148">
    <w:abstractNumId w:val="0"/>
  </w:num>
  <w:num w:numId="4" w16cid:durableId="636032347">
    <w:abstractNumId w:val="1"/>
  </w:num>
  <w:num w:numId="5" w16cid:durableId="1484003487">
    <w:abstractNumId w:val="3"/>
  </w:num>
  <w:num w:numId="6" w16cid:durableId="1001353287">
    <w:abstractNumId w:val="6"/>
  </w:num>
  <w:num w:numId="7" w16cid:durableId="341325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54B"/>
    <w:rsid w:val="00011B55"/>
    <w:rsid w:val="000133C8"/>
    <w:rsid w:val="000137B2"/>
    <w:rsid w:val="00023985"/>
    <w:rsid w:val="000279AF"/>
    <w:rsid w:val="000440DB"/>
    <w:rsid w:val="0004579A"/>
    <w:rsid w:val="00057FA9"/>
    <w:rsid w:val="00080CDD"/>
    <w:rsid w:val="00081289"/>
    <w:rsid w:val="000B1E5A"/>
    <w:rsid w:val="000B665E"/>
    <w:rsid w:val="000B79F3"/>
    <w:rsid w:val="000C680E"/>
    <w:rsid w:val="000C72DE"/>
    <w:rsid w:val="000F1141"/>
    <w:rsid w:val="001024E3"/>
    <w:rsid w:val="00105E71"/>
    <w:rsid w:val="00106F5E"/>
    <w:rsid w:val="00107D20"/>
    <w:rsid w:val="001274AD"/>
    <w:rsid w:val="00136919"/>
    <w:rsid w:val="001407BF"/>
    <w:rsid w:val="00144583"/>
    <w:rsid w:val="00151EC9"/>
    <w:rsid w:val="00152762"/>
    <w:rsid w:val="00156AF3"/>
    <w:rsid w:val="00161542"/>
    <w:rsid w:val="001773ED"/>
    <w:rsid w:val="001844E6"/>
    <w:rsid w:val="00187B06"/>
    <w:rsid w:val="00187FE0"/>
    <w:rsid w:val="00197009"/>
    <w:rsid w:val="001A29BA"/>
    <w:rsid w:val="001B0527"/>
    <w:rsid w:val="00201B42"/>
    <w:rsid w:val="002030CE"/>
    <w:rsid w:val="00217168"/>
    <w:rsid w:val="0022133B"/>
    <w:rsid w:val="0024146E"/>
    <w:rsid w:val="00242AE8"/>
    <w:rsid w:val="00243F0E"/>
    <w:rsid w:val="00246B1B"/>
    <w:rsid w:val="00251ADC"/>
    <w:rsid w:val="00257B6A"/>
    <w:rsid w:val="00281FF0"/>
    <w:rsid w:val="00282464"/>
    <w:rsid w:val="002A5B36"/>
    <w:rsid w:val="0030604E"/>
    <w:rsid w:val="00310B76"/>
    <w:rsid w:val="00346C59"/>
    <w:rsid w:val="003470B3"/>
    <w:rsid w:val="00352DDF"/>
    <w:rsid w:val="00363C71"/>
    <w:rsid w:val="00370BD4"/>
    <w:rsid w:val="003716BD"/>
    <w:rsid w:val="00376C47"/>
    <w:rsid w:val="00384F3E"/>
    <w:rsid w:val="003C5090"/>
    <w:rsid w:val="003E0667"/>
    <w:rsid w:val="003E212F"/>
    <w:rsid w:val="003F56C4"/>
    <w:rsid w:val="00405B94"/>
    <w:rsid w:val="0041317F"/>
    <w:rsid w:val="0041468C"/>
    <w:rsid w:val="00436B73"/>
    <w:rsid w:val="00452324"/>
    <w:rsid w:val="0045379B"/>
    <w:rsid w:val="004626F2"/>
    <w:rsid w:val="00486C21"/>
    <w:rsid w:val="004D0ED2"/>
    <w:rsid w:val="004F3042"/>
    <w:rsid w:val="004F4C3C"/>
    <w:rsid w:val="0051158B"/>
    <w:rsid w:val="0051233C"/>
    <w:rsid w:val="00513A95"/>
    <w:rsid w:val="00525026"/>
    <w:rsid w:val="0053283F"/>
    <w:rsid w:val="005401BC"/>
    <w:rsid w:val="00574B10"/>
    <w:rsid w:val="00575842"/>
    <w:rsid w:val="005B0E21"/>
    <w:rsid w:val="005C1D38"/>
    <w:rsid w:val="005D0A91"/>
    <w:rsid w:val="005E2724"/>
    <w:rsid w:val="00624321"/>
    <w:rsid w:val="006401E3"/>
    <w:rsid w:val="00647D50"/>
    <w:rsid w:val="006577AD"/>
    <w:rsid w:val="006826BE"/>
    <w:rsid w:val="0068372B"/>
    <w:rsid w:val="006A1EBB"/>
    <w:rsid w:val="006A2DE2"/>
    <w:rsid w:val="006A5037"/>
    <w:rsid w:val="006C77A5"/>
    <w:rsid w:val="006D488C"/>
    <w:rsid w:val="006D4C6B"/>
    <w:rsid w:val="006E07F4"/>
    <w:rsid w:val="0073780F"/>
    <w:rsid w:val="00742D5C"/>
    <w:rsid w:val="007512B1"/>
    <w:rsid w:val="0075167C"/>
    <w:rsid w:val="007519CD"/>
    <w:rsid w:val="00755319"/>
    <w:rsid w:val="00764C59"/>
    <w:rsid w:val="00770221"/>
    <w:rsid w:val="00787A08"/>
    <w:rsid w:val="00787FBA"/>
    <w:rsid w:val="00790366"/>
    <w:rsid w:val="007948D7"/>
    <w:rsid w:val="007A5F92"/>
    <w:rsid w:val="007A6721"/>
    <w:rsid w:val="007B3B6C"/>
    <w:rsid w:val="007E266E"/>
    <w:rsid w:val="007E463A"/>
    <w:rsid w:val="007E6317"/>
    <w:rsid w:val="007F07B7"/>
    <w:rsid w:val="00801F75"/>
    <w:rsid w:val="008038D0"/>
    <w:rsid w:val="00832670"/>
    <w:rsid w:val="008445CB"/>
    <w:rsid w:val="008519D5"/>
    <w:rsid w:val="0085395F"/>
    <w:rsid w:val="00853FE7"/>
    <w:rsid w:val="008602D2"/>
    <w:rsid w:val="0087007D"/>
    <w:rsid w:val="008861E8"/>
    <w:rsid w:val="008911A8"/>
    <w:rsid w:val="008B20D5"/>
    <w:rsid w:val="008B5995"/>
    <w:rsid w:val="008E11CA"/>
    <w:rsid w:val="008F553D"/>
    <w:rsid w:val="00904967"/>
    <w:rsid w:val="0091369F"/>
    <w:rsid w:val="00940BAE"/>
    <w:rsid w:val="0095339B"/>
    <w:rsid w:val="00957E96"/>
    <w:rsid w:val="009845F2"/>
    <w:rsid w:val="009873BE"/>
    <w:rsid w:val="0098788A"/>
    <w:rsid w:val="009B061E"/>
    <w:rsid w:val="009C6C96"/>
    <w:rsid w:val="009D3BAD"/>
    <w:rsid w:val="009F0545"/>
    <w:rsid w:val="00A00E2B"/>
    <w:rsid w:val="00A012AE"/>
    <w:rsid w:val="00A1056F"/>
    <w:rsid w:val="00A11C6A"/>
    <w:rsid w:val="00A13B7D"/>
    <w:rsid w:val="00A20937"/>
    <w:rsid w:val="00A30685"/>
    <w:rsid w:val="00A43418"/>
    <w:rsid w:val="00A71783"/>
    <w:rsid w:val="00A76D9B"/>
    <w:rsid w:val="00A83742"/>
    <w:rsid w:val="00A84803"/>
    <w:rsid w:val="00A866A8"/>
    <w:rsid w:val="00AB476C"/>
    <w:rsid w:val="00AD0A51"/>
    <w:rsid w:val="00AE7129"/>
    <w:rsid w:val="00AE7697"/>
    <w:rsid w:val="00AF536B"/>
    <w:rsid w:val="00AF79C8"/>
    <w:rsid w:val="00B031B3"/>
    <w:rsid w:val="00B07025"/>
    <w:rsid w:val="00B23125"/>
    <w:rsid w:val="00B30BB0"/>
    <w:rsid w:val="00B43068"/>
    <w:rsid w:val="00B565F3"/>
    <w:rsid w:val="00B72F84"/>
    <w:rsid w:val="00B867FF"/>
    <w:rsid w:val="00B9008B"/>
    <w:rsid w:val="00BB5754"/>
    <w:rsid w:val="00BC257F"/>
    <w:rsid w:val="00BE7518"/>
    <w:rsid w:val="00C10AFA"/>
    <w:rsid w:val="00C2090D"/>
    <w:rsid w:val="00C20D41"/>
    <w:rsid w:val="00C301C1"/>
    <w:rsid w:val="00C41D79"/>
    <w:rsid w:val="00C619FD"/>
    <w:rsid w:val="00CA0D15"/>
    <w:rsid w:val="00CC0C16"/>
    <w:rsid w:val="00CC71C7"/>
    <w:rsid w:val="00CD365A"/>
    <w:rsid w:val="00CD57BA"/>
    <w:rsid w:val="00CF0E3F"/>
    <w:rsid w:val="00CF454B"/>
    <w:rsid w:val="00CF4D12"/>
    <w:rsid w:val="00D20ACF"/>
    <w:rsid w:val="00D265C5"/>
    <w:rsid w:val="00D2684A"/>
    <w:rsid w:val="00D37553"/>
    <w:rsid w:val="00D501CA"/>
    <w:rsid w:val="00D6039C"/>
    <w:rsid w:val="00D6521C"/>
    <w:rsid w:val="00D67D4D"/>
    <w:rsid w:val="00D74AB0"/>
    <w:rsid w:val="00D92E2E"/>
    <w:rsid w:val="00D97ECA"/>
    <w:rsid w:val="00DD6CBE"/>
    <w:rsid w:val="00DE795D"/>
    <w:rsid w:val="00DF240E"/>
    <w:rsid w:val="00E03401"/>
    <w:rsid w:val="00E03F13"/>
    <w:rsid w:val="00E1640D"/>
    <w:rsid w:val="00E2550A"/>
    <w:rsid w:val="00E330ED"/>
    <w:rsid w:val="00E65FC1"/>
    <w:rsid w:val="00E77962"/>
    <w:rsid w:val="00E77D26"/>
    <w:rsid w:val="00E80099"/>
    <w:rsid w:val="00E857C0"/>
    <w:rsid w:val="00E872DA"/>
    <w:rsid w:val="00E902EE"/>
    <w:rsid w:val="00E91886"/>
    <w:rsid w:val="00E96F8E"/>
    <w:rsid w:val="00EE2965"/>
    <w:rsid w:val="00F03AD6"/>
    <w:rsid w:val="00F04457"/>
    <w:rsid w:val="00F208F6"/>
    <w:rsid w:val="00F33152"/>
    <w:rsid w:val="00F376C3"/>
    <w:rsid w:val="00F4730A"/>
    <w:rsid w:val="00F50F16"/>
    <w:rsid w:val="00F667C3"/>
    <w:rsid w:val="00F74AD9"/>
    <w:rsid w:val="00F9759B"/>
    <w:rsid w:val="00F97759"/>
    <w:rsid w:val="00FC0C2B"/>
    <w:rsid w:val="00FE251C"/>
    <w:rsid w:val="00FF455C"/>
    <w:rsid w:val="00FF4A5F"/>
    <w:rsid w:val="055E8C3E"/>
    <w:rsid w:val="0D902F16"/>
    <w:rsid w:val="10EB5FD8"/>
    <w:rsid w:val="270677B1"/>
    <w:rsid w:val="2E0D788C"/>
    <w:rsid w:val="36BE2B23"/>
    <w:rsid w:val="38F1FD29"/>
    <w:rsid w:val="4937A41B"/>
    <w:rsid w:val="4D04C0BE"/>
    <w:rsid w:val="55D56924"/>
    <w:rsid w:val="568F10EA"/>
    <w:rsid w:val="58BB9E0C"/>
    <w:rsid w:val="5B58D53B"/>
    <w:rsid w:val="5E8F31A8"/>
    <w:rsid w:val="75CF29BE"/>
    <w:rsid w:val="7C8DE3D7"/>
    <w:rsid w:val="7DECE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CFF73"/>
  <w15:chartTrackingRefBased/>
  <w15:docId w15:val="{405D2795-7F08-4162-B47A-FA3C651F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454B"/>
    <w:pPr>
      <w:spacing w:after="0" w:line="288" w:lineRule="auto"/>
    </w:pPr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KoptekstChar">
    <w:name w:val="Koptekst Char"/>
    <w:basedOn w:val="Standaardalinea-lettertype"/>
    <w:link w:val="Koptekst"/>
    <w:rsid w:val="00CF454B"/>
  </w:style>
  <w:style w:type="paragraph" w:styleId="Voettekst">
    <w:name w:val="footer"/>
    <w:basedOn w:val="Standaard"/>
    <w:link w:val="VoettekstChar"/>
    <w:uiPriority w:val="99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CF454B"/>
  </w:style>
  <w:style w:type="paragraph" w:customStyle="1" w:styleId="Adres">
    <w:name w:val="Adres"/>
    <w:basedOn w:val="Standaard"/>
    <w:link w:val="AdresChar"/>
    <w:qFormat/>
    <w:rsid w:val="00CF454B"/>
    <w:rPr>
      <w:rFonts w:cs="Arial"/>
      <w:szCs w:val="20"/>
    </w:rPr>
  </w:style>
  <w:style w:type="character" w:customStyle="1" w:styleId="AdresChar">
    <w:name w:val="Adres Char"/>
    <w:basedOn w:val="Standaardalinea-lettertype"/>
    <w:link w:val="Adres"/>
    <w:rsid w:val="00CF454B"/>
    <w:rPr>
      <w:rFonts w:ascii="Arial" w:hAnsi="Arial" w:cs="Arial"/>
      <w:sz w:val="20"/>
      <w:szCs w:val="20"/>
    </w:rPr>
  </w:style>
  <w:style w:type="paragraph" w:styleId="Lijstalinea">
    <w:name w:val="List Paragraph"/>
    <w:basedOn w:val="Standaard"/>
    <w:uiPriority w:val="34"/>
    <w:qFormat/>
    <w:rsid w:val="008B599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A2DE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DE2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217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217168"/>
    <w:rPr>
      <w:b/>
      <w:bCs/>
    </w:rPr>
  </w:style>
  <w:style w:type="paragraph" w:customStyle="1" w:styleId="xmsonormal">
    <w:name w:val="x_msonormal"/>
    <w:basedOn w:val="Standaard"/>
    <w:rsid w:val="004D0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Categorie">
    <w:name w:val="Categorie"/>
    <w:basedOn w:val="Standaard"/>
    <w:link w:val="CategorieChar"/>
    <w:qFormat/>
    <w:rsid w:val="00AF79C8"/>
    <w:pPr>
      <w:keepNext/>
      <w:spacing w:before="360" w:after="120" w:line="240" w:lineRule="auto"/>
    </w:pPr>
    <w:rPr>
      <w:rFonts w:ascii="Poppins ExtraBold" w:hAnsi="Poppins ExtraBold" w:cs="Poppins ExtraBold"/>
      <w:noProof/>
      <w:sz w:val="28"/>
      <w:szCs w:val="28"/>
    </w:rPr>
  </w:style>
  <w:style w:type="paragraph" w:customStyle="1" w:styleId="Subcategorie">
    <w:name w:val="Subcategorie"/>
    <w:basedOn w:val="Standaard"/>
    <w:link w:val="SubcategorieChar"/>
    <w:qFormat/>
    <w:rsid w:val="00AF79C8"/>
    <w:pPr>
      <w:spacing w:after="120" w:line="240" w:lineRule="auto"/>
    </w:pPr>
    <w:rPr>
      <w:rFonts w:ascii="Poppins Medium" w:hAnsi="Poppins Medium"/>
      <w:noProof/>
      <w:sz w:val="24"/>
      <w:szCs w:val="24"/>
    </w:rPr>
  </w:style>
  <w:style w:type="character" w:customStyle="1" w:styleId="CategorieChar">
    <w:name w:val="Categorie Char"/>
    <w:basedOn w:val="Standaardalinea-lettertype"/>
    <w:link w:val="Categorie"/>
    <w:rsid w:val="00AF79C8"/>
    <w:rPr>
      <w:rFonts w:ascii="Poppins ExtraBold" w:hAnsi="Poppins ExtraBold" w:cs="Poppins ExtraBold"/>
      <w:noProof/>
      <w:sz w:val="28"/>
      <w:szCs w:val="28"/>
    </w:rPr>
  </w:style>
  <w:style w:type="paragraph" w:customStyle="1" w:styleId="Taken">
    <w:name w:val="Taken"/>
    <w:basedOn w:val="Subcategorie"/>
    <w:link w:val="TakenChar"/>
    <w:qFormat/>
    <w:rsid w:val="00AF79C8"/>
    <w:pPr>
      <w:numPr>
        <w:numId w:val="6"/>
      </w:numPr>
      <w:spacing w:after="0" w:line="360" w:lineRule="auto"/>
    </w:pPr>
    <w:rPr>
      <w:rFonts w:ascii="Roboto" w:hAnsi="Roboto"/>
    </w:rPr>
  </w:style>
  <w:style w:type="character" w:customStyle="1" w:styleId="SubcategorieChar">
    <w:name w:val="Subcategorie Char"/>
    <w:basedOn w:val="Standaardalinea-lettertype"/>
    <w:link w:val="Subcategorie"/>
    <w:rsid w:val="00AF79C8"/>
    <w:rPr>
      <w:rFonts w:ascii="Poppins Medium" w:hAnsi="Poppins Medium"/>
      <w:noProof/>
      <w:sz w:val="24"/>
      <w:szCs w:val="24"/>
    </w:rPr>
  </w:style>
  <w:style w:type="character" w:customStyle="1" w:styleId="TakenChar">
    <w:name w:val="Taken Char"/>
    <w:basedOn w:val="SubcategorieChar"/>
    <w:link w:val="Taken"/>
    <w:rsid w:val="00AF79C8"/>
    <w:rPr>
      <w:rFonts w:ascii="Roboto" w:hAnsi="Roboto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0D57CC82B6DA4FA1E2CF637D6962FA" ma:contentTypeVersion="15" ma:contentTypeDescription="Een nieuw document maken." ma:contentTypeScope="" ma:versionID="34497e2c0052256e1d939586eec35f52">
  <xsd:schema xmlns:xsd="http://www.w3.org/2001/XMLSchema" xmlns:xs="http://www.w3.org/2001/XMLSchema" xmlns:p="http://schemas.microsoft.com/office/2006/metadata/properties" xmlns:ns2="e2d2f423-3c69-4e6e-a490-c09d1869126f" xmlns:ns3="0a1e0a22-7eaf-4895-aff5-b9cfcfd98d8b" xmlns:ns4="2c1def6b-c722-485f-922a-c5ddf9a87487" targetNamespace="http://schemas.microsoft.com/office/2006/metadata/properties" ma:root="true" ma:fieldsID="a80ad5a1dfc0b90bce84f3905f2d2a34" ns2:_="" ns3:_="" ns4:_="">
    <xsd:import namespace="e2d2f423-3c69-4e6e-a490-c09d1869126f"/>
    <xsd:import namespace="0a1e0a22-7eaf-4895-aff5-b9cfcfd98d8b"/>
    <xsd:import namespace="2c1def6b-c722-485f-922a-c5ddf9a87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2f423-3c69-4e6e-a490-c09d18691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7c75afc-8763-4a01-b6bd-b735c6b3c8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e0a22-7eaf-4895-aff5-b9cfcfd98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def6b-c722-485f-922a-c5ddf9a8748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006fc83-de7f-4cf8-8e58-bcbaa397c19e}" ma:internalName="TaxCatchAll" ma:showField="CatchAllData" ma:web="2c1def6b-c722-485f-922a-c5ddf9a874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1def6b-c722-485f-922a-c5ddf9a87487" xsi:nil="true"/>
    <lcf76f155ced4ddcb4097134ff3c332f xmlns="e2d2f423-3c69-4e6e-a490-c09d1869126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B832E-72C0-4C0A-B4CF-4359FAA5CD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8BBEA-3D20-46B7-B34C-9DCCF6EF6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d2f423-3c69-4e6e-a490-c09d1869126f"/>
    <ds:schemaRef ds:uri="0a1e0a22-7eaf-4895-aff5-b9cfcfd98d8b"/>
    <ds:schemaRef ds:uri="2c1def6b-c722-485f-922a-c5ddf9a874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A17E9-1B1D-4ABD-8A06-1602C9612DC0}">
  <ds:schemaRefs>
    <ds:schemaRef ds:uri="http://schemas.microsoft.com/office/2006/metadata/properties"/>
    <ds:schemaRef ds:uri="http://schemas.microsoft.com/office/infopath/2007/PartnerControls"/>
    <ds:schemaRef ds:uri="2c1def6b-c722-485f-922a-c5ddf9a87487"/>
    <ds:schemaRef ds:uri="e34ca5d0-8702-4b9d-a720-2f1e50d99030"/>
    <ds:schemaRef ds:uri="e2d2f423-3c69-4e6e-a490-c09d1869126f"/>
  </ds:schemaRefs>
</ds:datastoreItem>
</file>

<file path=customXml/itemProps4.xml><?xml version="1.0" encoding="utf-8"?>
<ds:datastoreItem xmlns:ds="http://schemas.openxmlformats.org/officeDocument/2006/customXml" ds:itemID="{58515C25-099C-46E1-9049-0156B8C9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767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De Lee | Kitos Scholen</dc:creator>
  <cp:keywords/>
  <dc:description/>
  <cp:lastModifiedBy>Koen Schiepers | Basisschool Ursulinen Mechelen</cp:lastModifiedBy>
  <cp:revision>2</cp:revision>
  <cp:lastPrinted>2021-12-21T18:03:00Z</cp:lastPrinted>
  <dcterms:created xsi:type="dcterms:W3CDTF">2023-06-22T09:36:00Z</dcterms:created>
  <dcterms:modified xsi:type="dcterms:W3CDTF">2023-06-22T09:36:00Z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0x010100120D57CC82B6DA4FA1E2CF637D6962FA</vt:lpwstr>
  </property>
  <property fmtid="{D5CDD505-2E9C-101B-9397-08002B2CF9AE}" pid="3" name="MediaServiceImageTags">
    <vt:lpwstr/>
  </property>
</Properties>
</file>