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B1E3D" w14:textId="59D3D569" w:rsidR="00915705" w:rsidRDefault="00A66949" w:rsidP="00A6694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EAEFF14" w14:textId="3672C46C" w:rsidR="00A66949" w:rsidRDefault="00A66949" w:rsidP="00A66949"/>
    <w:p w14:paraId="6BE63248" w14:textId="69A74AD2" w:rsidR="00A66949" w:rsidRDefault="00A66949" w:rsidP="00A6694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Mechelen 15 november 2021</w:t>
      </w:r>
    </w:p>
    <w:p w14:paraId="51EE492F" w14:textId="3D7A6352" w:rsidR="00A66949" w:rsidRDefault="00A66949" w:rsidP="00A66949"/>
    <w:p w14:paraId="1B411310" w14:textId="2A851139" w:rsidR="00A66949" w:rsidRDefault="00A66949" w:rsidP="00A66949"/>
    <w:p w14:paraId="4DF28B54" w14:textId="3274DF28" w:rsidR="00A66949" w:rsidRDefault="00A66949" w:rsidP="00A66949">
      <w:r>
        <w:t xml:space="preserve">Beste ouders </w:t>
      </w:r>
    </w:p>
    <w:p w14:paraId="48A1C9C3" w14:textId="01C61B94" w:rsidR="00A66949" w:rsidRDefault="00A66949" w:rsidP="00A66949"/>
    <w:p w14:paraId="281CB929" w14:textId="3605B6B1" w:rsidR="00A66949" w:rsidRDefault="00A66949" w:rsidP="00A66949">
      <w:r>
        <w:t xml:space="preserve">Juf Sanne zal voor langere tijd afwezig zijn. </w:t>
      </w:r>
      <w:r w:rsidR="00D54EFC">
        <w:t>Dit betekent dat we voor onze onthaalklas naar een structurele oplossing hebben gezocht</w:t>
      </w:r>
      <w:r w:rsidR="00B602BB">
        <w:t>.</w:t>
      </w:r>
    </w:p>
    <w:p w14:paraId="143E6DA9" w14:textId="3A019934" w:rsidR="00B602BB" w:rsidRDefault="00B602BB" w:rsidP="00A66949"/>
    <w:p w14:paraId="6A5F2B31" w14:textId="1424FBD2" w:rsidR="00B602BB" w:rsidRDefault="00B602BB" w:rsidP="00A66949">
      <w:r>
        <w:t>Op maandag en dinsdag en woensdag om de twee weken zal juf Kaat</w:t>
      </w:r>
      <w:r w:rsidR="006A2428">
        <w:t xml:space="preserve"> (</w:t>
      </w:r>
      <w:hyperlink r:id="rId10" w:history="1">
        <w:r w:rsidR="006A2428" w:rsidRPr="0085271F">
          <w:rPr>
            <w:rStyle w:val="Hyperlink"/>
          </w:rPr>
          <w:t>kaat.dewachter@umbasis.be</w:t>
        </w:r>
      </w:hyperlink>
      <w:r w:rsidR="006A2428">
        <w:t xml:space="preserve">) </w:t>
      </w:r>
      <w:r>
        <w:t xml:space="preserve"> in OKA staan. Op donderdag, vrijdag en woensdag om de twee weken zal juf Jo</w:t>
      </w:r>
      <w:r w:rsidR="006A2428">
        <w:t xml:space="preserve"> (</w:t>
      </w:r>
      <w:hyperlink r:id="rId11" w:history="1">
        <w:r w:rsidR="001D24BC" w:rsidRPr="0085271F">
          <w:rPr>
            <w:rStyle w:val="Hyperlink"/>
          </w:rPr>
          <w:t>jo.vanholder@umbasis.be</w:t>
        </w:r>
      </w:hyperlink>
      <w:r w:rsidR="001D24BC">
        <w:t xml:space="preserve">) </w:t>
      </w:r>
      <w:r>
        <w:t xml:space="preserve"> </w:t>
      </w:r>
      <w:r w:rsidR="00C77DC0">
        <w:t xml:space="preserve">in OKA staan. </w:t>
      </w:r>
    </w:p>
    <w:p w14:paraId="4A6F265B" w14:textId="7E10BA17" w:rsidR="00DE4FFF" w:rsidRDefault="00DE4FFF" w:rsidP="00A66949">
      <w:r>
        <w:t>Beide leerkrachten kennen de kindjes van OK</w:t>
      </w:r>
      <w:r w:rsidR="00E527B8">
        <w:t>A en zullen blijven inzetten o</w:t>
      </w:r>
      <w:r w:rsidR="0026578B">
        <w:t>p</w:t>
      </w:r>
      <w:r w:rsidR="00E527B8">
        <w:t xml:space="preserve"> de veiligheid, structuur en geborgenheid </w:t>
      </w:r>
      <w:r w:rsidR="0026578B">
        <w:t xml:space="preserve">die jullie gewoon zijn in onze onthaalklas. </w:t>
      </w:r>
    </w:p>
    <w:p w14:paraId="62BFF8CB" w14:textId="79B86812" w:rsidR="0026578B" w:rsidRDefault="0026578B" w:rsidP="00A66949"/>
    <w:p w14:paraId="327D830F" w14:textId="3760E3EA" w:rsidR="0026578B" w:rsidRDefault="0026578B" w:rsidP="00A66949">
      <w:r>
        <w:t xml:space="preserve">Voor verdere </w:t>
      </w:r>
      <w:r w:rsidR="006A2428">
        <w:t xml:space="preserve">vragen mag u ons vanzelfsprekend steeds contacteren. </w:t>
      </w:r>
    </w:p>
    <w:p w14:paraId="1B144A79" w14:textId="7479BBDA" w:rsidR="006A2428" w:rsidRDefault="006A2428" w:rsidP="00A66949"/>
    <w:p w14:paraId="7D28875D" w14:textId="69DD585D" w:rsidR="006A2428" w:rsidRDefault="006A2428" w:rsidP="00A66949"/>
    <w:p w14:paraId="6B93E703" w14:textId="751BF51D" w:rsidR="001D24BC" w:rsidRDefault="001D24BC" w:rsidP="00A66949">
      <w:r>
        <w:t>Met vriendelijke groeten</w:t>
      </w:r>
    </w:p>
    <w:p w14:paraId="4C97564A" w14:textId="64D63F5B" w:rsidR="001D24BC" w:rsidRDefault="001D24BC" w:rsidP="00A66949"/>
    <w:p w14:paraId="0A49642C" w14:textId="4B15299B" w:rsidR="001D24BC" w:rsidRDefault="001D24BC" w:rsidP="00A66949">
      <w:r>
        <w:t>Lieselotte Zwaan</w:t>
      </w:r>
      <w:r>
        <w:tab/>
      </w:r>
      <w:r>
        <w:tab/>
      </w:r>
      <w:r>
        <w:tab/>
      </w:r>
      <w:r>
        <w:tab/>
      </w:r>
      <w:r>
        <w:tab/>
      </w:r>
      <w:r>
        <w:tab/>
        <w:t>Sven Van Grembergen</w:t>
      </w:r>
    </w:p>
    <w:p w14:paraId="05E9FCBF" w14:textId="73F51C73" w:rsidR="001D24BC" w:rsidRPr="00A66949" w:rsidRDefault="001D24BC" w:rsidP="00A66949">
      <w:r>
        <w:t>Coördinator kleuterschool</w:t>
      </w:r>
      <w:r>
        <w:tab/>
      </w:r>
      <w:r>
        <w:tab/>
      </w:r>
      <w:r>
        <w:tab/>
      </w:r>
      <w:r>
        <w:tab/>
      </w:r>
      <w:r>
        <w:tab/>
        <w:t>Directeur</w:t>
      </w:r>
    </w:p>
    <w:sectPr w:rsidR="001D24BC" w:rsidRPr="00A66949" w:rsidSect="001844E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97" w:right="1134" w:bottom="2268" w:left="221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BE543" w14:textId="77777777" w:rsidR="00E061EE" w:rsidRDefault="00E061EE" w:rsidP="00CF454B">
      <w:pPr>
        <w:spacing w:line="240" w:lineRule="auto"/>
      </w:pPr>
      <w:r>
        <w:separator/>
      </w:r>
    </w:p>
  </w:endnote>
  <w:endnote w:type="continuationSeparator" w:id="0">
    <w:p w14:paraId="742861AB" w14:textId="77777777" w:rsidR="00E061EE" w:rsidRDefault="00E061EE" w:rsidP="00CF454B">
      <w:pPr>
        <w:spacing w:line="240" w:lineRule="auto"/>
      </w:pPr>
      <w:r>
        <w:continuationSeparator/>
      </w:r>
    </w:p>
  </w:endnote>
  <w:endnote w:type="continuationNotice" w:id="1">
    <w:p w14:paraId="16DC2359" w14:textId="77777777" w:rsidR="00E061EE" w:rsidRDefault="00E061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ropolis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EA0F3" w14:textId="77777777" w:rsidR="00CF454B" w:rsidRDefault="00CF454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3743147"/>
      <w:docPartObj>
        <w:docPartGallery w:val="Page Numbers (Bottom of Page)"/>
        <w:docPartUnique/>
      </w:docPartObj>
    </w:sdtPr>
    <w:sdtEndPr>
      <w:rPr>
        <w:rFonts w:ascii="Metropolis Light" w:hAnsi="Metropolis Light"/>
        <w:color w:val="81B1E5"/>
      </w:rPr>
    </w:sdtEndPr>
    <w:sdtContent>
      <w:p w14:paraId="476E2DD6" w14:textId="24B7BDD0" w:rsidR="006C77A5" w:rsidRPr="006C77A5" w:rsidRDefault="006C77A5">
        <w:pPr>
          <w:pStyle w:val="Voettekst"/>
          <w:jc w:val="right"/>
          <w:rPr>
            <w:rFonts w:ascii="Metropolis Light" w:hAnsi="Metropolis Light"/>
            <w:color w:val="004C94"/>
          </w:rPr>
        </w:pPr>
        <w:r w:rsidRPr="00A84803">
          <w:rPr>
            <w:rFonts w:ascii="Metropolis Light" w:hAnsi="Metropolis Light"/>
            <w:color w:val="81B1E5"/>
          </w:rPr>
          <w:fldChar w:fldCharType="begin"/>
        </w:r>
        <w:r w:rsidRPr="00A84803">
          <w:rPr>
            <w:rFonts w:ascii="Metropolis Light" w:hAnsi="Metropolis Light"/>
            <w:color w:val="81B1E5"/>
          </w:rPr>
          <w:instrText>PAGE   \* MERGEFORMAT</w:instrText>
        </w:r>
        <w:r w:rsidRPr="00A84803">
          <w:rPr>
            <w:rFonts w:ascii="Metropolis Light" w:hAnsi="Metropolis Light"/>
            <w:color w:val="81B1E5"/>
          </w:rPr>
          <w:fldChar w:fldCharType="separate"/>
        </w:r>
        <w:r w:rsidRPr="00A84803">
          <w:rPr>
            <w:rFonts w:ascii="Metropolis Light" w:hAnsi="Metropolis Light"/>
            <w:color w:val="81B1E5"/>
            <w:lang w:val="nl-NL"/>
          </w:rPr>
          <w:t>2</w:t>
        </w:r>
        <w:r w:rsidRPr="00A84803">
          <w:rPr>
            <w:rFonts w:ascii="Metropolis Light" w:hAnsi="Metropolis Light"/>
            <w:color w:val="81B1E5"/>
          </w:rPr>
          <w:fldChar w:fldCharType="end"/>
        </w:r>
      </w:p>
    </w:sdtContent>
  </w:sdt>
  <w:p w14:paraId="730DBA5A" w14:textId="77777777" w:rsidR="00CF454B" w:rsidRDefault="00CF454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13242" w14:textId="77777777" w:rsidR="00CF454B" w:rsidRDefault="00CF454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48585" w14:textId="77777777" w:rsidR="00E061EE" w:rsidRDefault="00E061EE" w:rsidP="00CF454B">
      <w:pPr>
        <w:spacing w:line="240" w:lineRule="auto"/>
      </w:pPr>
      <w:r>
        <w:separator/>
      </w:r>
    </w:p>
  </w:footnote>
  <w:footnote w:type="continuationSeparator" w:id="0">
    <w:p w14:paraId="21C3F8DD" w14:textId="77777777" w:rsidR="00E061EE" w:rsidRDefault="00E061EE" w:rsidP="00CF454B">
      <w:pPr>
        <w:spacing w:line="240" w:lineRule="auto"/>
      </w:pPr>
      <w:r>
        <w:continuationSeparator/>
      </w:r>
    </w:p>
  </w:footnote>
  <w:footnote w:type="continuationNotice" w:id="1">
    <w:p w14:paraId="029C5A91" w14:textId="77777777" w:rsidR="00E061EE" w:rsidRDefault="00E061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E6D2F" w14:textId="77777777" w:rsidR="00CF454B" w:rsidRDefault="00CF454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A9892" w14:textId="11763C40" w:rsidR="00CF454B" w:rsidRDefault="00A84803" w:rsidP="006C77A5">
    <w:pPr>
      <w:pStyle w:val="Koptekst"/>
      <w:tabs>
        <w:tab w:val="clear" w:pos="4536"/>
        <w:tab w:val="clear" w:pos="9072"/>
        <w:tab w:val="left" w:pos="740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7FF23033" wp14:editId="65F09999">
          <wp:simplePos x="0" y="0"/>
          <wp:positionH relativeFrom="page">
            <wp:align>left</wp:align>
          </wp:positionH>
          <wp:positionV relativeFrom="paragraph">
            <wp:posOffset>-443865</wp:posOffset>
          </wp:positionV>
          <wp:extent cx="7556500" cy="10688006"/>
          <wp:effectExtent l="0" t="0" r="635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876" cy="10698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7A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26035" w14:textId="3D0E5EC3" w:rsidR="00CF454B" w:rsidRDefault="00A84803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563EF8" wp14:editId="0EFCAB15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6500" cy="10688006"/>
          <wp:effectExtent l="0" t="0" r="635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806" cy="106997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41394"/>
    <w:multiLevelType w:val="hybridMultilevel"/>
    <w:tmpl w:val="6F5A35EC"/>
    <w:lvl w:ilvl="0" w:tplc="02A031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06EDD"/>
    <w:multiLevelType w:val="hybridMultilevel"/>
    <w:tmpl w:val="79B20A8A"/>
    <w:lvl w:ilvl="0" w:tplc="4D5887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A3796"/>
    <w:multiLevelType w:val="multilevel"/>
    <w:tmpl w:val="4EA45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477C73"/>
    <w:multiLevelType w:val="multilevel"/>
    <w:tmpl w:val="4D22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052A4C"/>
    <w:multiLevelType w:val="multilevel"/>
    <w:tmpl w:val="BEB8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EB2FFC"/>
    <w:multiLevelType w:val="hybridMultilevel"/>
    <w:tmpl w:val="6494E5A2"/>
    <w:lvl w:ilvl="0" w:tplc="1ADE0F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8117C"/>
    <w:multiLevelType w:val="hybridMultilevel"/>
    <w:tmpl w:val="B69E39B2"/>
    <w:lvl w:ilvl="0" w:tplc="B4186922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D02D2F"/>
    <w:multiLevelType w:val="hybridMultilevel"/>
    <w:tmpl w:val="4D24F5C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132C3"/>
    <w:multiLevelType w:val="multilevel"/>
    <w:tmpl w:val="2E88A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54B"/>
    <w:rsid w:val="000133C8"/>
    <w:rsid w:val="000137B2"/>
    <w:rsid w:val="00015489"/>
    <w:rsid w:val="000178A6"/>
    <w:rsid w:val="00035A37"/>
    <w:rsid w:val="0004579A"/>
    <w:rsid w:val="00051A15"/>
    <w:rsid w:val="00055C5B"/>
    <w:rsid w:val="00065F14"/>
    <w:rsid w:val="00080CDD"/>
    <w:rsid w:val="00081289"/>
    <w:rsid w:val="000B1E5A"/>
    <w:rsid w:val="000B665E"/>
    <w:rsid w:val="000C7BC8"/>
    <w:rsid w:val="000E5524"/>
    <w:rsid w:val="000F3580"/>
    <w:rsid w:val="00106F5E"/>
    <w:rsid w:val="00107D20"/>
    <w:rsid w:val="001274AD"/>
    <w:rsid w:val="00136919"/>
    <w:rsid w:val="0014025C"/>
    <w:rsid w:val="00151EC9"/>
    <w:rsid w:val="00161542"/>
    <w:rsid w:val="001725C7"/>
    <w:rsid w:val="00174A1A"/>
    <w:rsid w:val="001844E6"/>
    <w:rsid w:val="00187FE0"/>
    <w:rsid w:val="00194C5E"/>
    <w:rsid w:val="00197009"/>
    <w:rsid w:val="001A29BA"/>
    <w:rsid w:val="001B0527"/>
    <w:rsid w:val="001D24BC"/>
    <w:rsid w:val="00201B42"/>
    <w:rsid w:val="00210FBC"/>
    <w:rsid w:val="00212863"/>
    <w:rsid w:val="0022133B"/>
    <w:rsid w:val="0024146E"/>
    <w:rsid w:val="00246B1B"/>
    <w:rsid w:val="00251ADC"/>
    <w:rsid w:val="0026578B"/>
    <w:rsid w:val="00271693"/>
    <w:rsid w:val="00282464"/>
    <w:rsid w:val="002A5B36"/>
    <w:rsid w:val="002D5CFD"/>
    <w:rsid w:val="002F24E6"/>
    <w:rsid w:val="00302B8B"/>
    <w:rsid w:val="0030604E"/>
    <w:rsid w:val="00307210"/>
    <w:rsid w:val="00310B76"/>
    <w:rsid w:val="00315FFC"/>
    <w:rsid w:val="0032104E"/>
    <w:rsid w:val="00344A6B"/>
    <w:rsid w:val="00352DDF"/>
    <w:rsid w:val="00353FD4"/>
    <w:rsid w:val="00354D62"/>
    <w:rsid w:val="00370BD4"/>
    <w:rsid w:val="003716BD"/>
    <w:rsid w:val="00384F3E"/>
    <w:rsid w:val="0038657C"/>
    <w:rsid w:val="003A2A84"/>
    <w:rsid w:val="003C5090"/>
    <w:rsid w:val="003F56C4"/>
    <w:rsid w:val="003F714D"/>
    <w:rsid w:val="00405B94"/>
    <w:rsid w:val="0041317F"/>
    <w:rsid w:val="0041468C"/>
    <w:rsid w:val="00415EB7"/>
    <w:rsid w:val="00432902"/>
    <w:rsid w:val="00433BFB"/>
    <w:rsid w:val="00436B73"/>
    <w:rsid w:val="004626F2"/>
    <w:rsid w:val="00486370"/>
    <w:rsid w:val="00486C21"/>
    <w:rsid w:val="00493961"/>
    <w:rsid w:val="004D14E9"/>
    <w:rsid w:val="004D5446"/>
    <w:rsid w:val="004F3042"/>
    <w:rsid w:val="0051158B"/>
    <w:rsid w:val="00513A95"/>
    <w:rsid w:val="0053283F"/>
    <w:rsid w:val="005401BC"/>
    <w:rsid w:val="00541679"/>
    <w:rsid w:val="00556D93"/>
    <w:rsid w:val="00574B10"/>
    <w:rsid w:val="00584EDC"/>
    <w:rsid w:val="00597852"/>
    <w:rsid w:val="005B0E21"/>
    <w:rsid w:val="005B7E66"/>
    <w:rsid w:val="005D0A91"/>
    <w:rsid w:val="005E2724"/>
    <w:rsid w:val="00624321"/>
    <w:rsid w:val="006401E3"/>
    <w:rsid w:val="00647D50"/>
    <w:rsid w:val="006826BE"/>
    <w:rsid w:val="006A2428"/>
    <w:rsid w:val="006A4745"/>
    <w:rsid w:val="006C77A5"/>
    <w:rsid w:val="006D19A3"/>
    <w:rsid w:val="006D4C6B"/>
    <w:rsid w:val="00711A97"/>
    <w:rsid w:val="007155B0"/>
    <w:rsid w:val="0073780F"/>
    <w:rsid w:val="00742D5C"/>
    <w:rsid w:val="00743CF0"/>
    <w:rsid w:val="007512B1"/>
    <w:rsid w:val="0075167C"/>
    <w:rsid w:val="00764C59"/>
    <w:rsid w:val="00770221"/>
    <w:rsid w:val="00781010"/>
    <w:rsid w:val="00787A08"/>
    <w:rsid w:val="00787FBA"/>
    <w:rsid w:val="00790366"/>
    <w:rsid w:val="007948D7"/>
    <w:rsid w:val="007A5959"/>
    <w:rsid w:val="007A5F92"/>
    <w:rsid w:val="007B18EE"/>
    <w:rsid w:val="007B2435"/>
    <w:rsid w:val="007B3B6C"/>
    <w:rsid w:val="007B7F63"/>
    <w:rsid w:val="007D18BF"/>
    <w:rsid w:val="007D6941"/>
    <w:rsid w:val="007E0ACB"/>
    <w:rsid w:val="007E266E"/>
    <w:rsid w:val="007E44C2"/>
    <w:rsid w:val="007E463A"/>
    <w:rsid w:val="007E6317"/>
    <w:rsid w:val="007F36F4"/>
    <w:rsid w:val="00802DB0"/>
    <w:rsid w:val="008038D0"/>
    <w:rsid w:val="008323A1"/>
    <w:rsid w:val="008367C3"/>
    <w:rsid w:val="00843359"/>
    <w:rsid w:val="00845483"/>
    <w:rsid w:val="008519D5"/>
    <w:rsid w:val="0085395F"/>
    <w:rsid w:val="00853FE7"/>
    <w:rsid w:val="008602D2"/>
    <w:rsid w:val="008911A8"/>
    <w:rsid w:val="00895AC4"/>
    <w:rsid w:val="008B20D5"/>
    <w:rsid w:val="008B5995"/>
    <w:rsid w:val="008C44B5"/>
    <w:rsid w:val="008E66CB"/>
    <w:rsid w:val="008F553D"/>
    <w:rsid w:val="00900868"/>
    <w:rsid w:val="00901B2F"/>
    <w:rsid w:val="00904967"/>
    <w:rsid w:val="009066F9"/>
    <w:rsid w:val="00906BA7"/>
    <w:rsid w:val="00915705"/>
    <w:rsid w:val="009165BF"/>
    <w:rsid w:val="00940BAE"/>
    <w:rsid w:val="0095339B"/>
    <w:rsid w:val="00957E96"/>
    <w:rsid w:val="009834F4"/>
    <w:rsid w:val="009845F2"/>
    <w:rsid w:val="009873BE"/>
    <w:rsid w:val="0098788A"/>
    <w:rsid w:val="0099759A"/>
    <w:rsid w:val="009A3E12"/>
    <w:rsid w:val="009C6C96"/>
    <w:rsid w:val="009F1F0C"/>
    <w:rsid w:val="00A00E2B"/>
    <w:rsid w:val="00A1056F"/>
    <w:rsid w:val="00A11C6A"/>
    <w:rsid w:val="00A15C31"/>
    <w:rsid w:val="00A20937"/>
    <w:rsid w:val="00A30685"/>
    <w:rsid w:val="00A401E1"/>
    <w:rsid w:val="00A41A63"/>
    <w:rsid w:val="00A66949"/>
    <w:rsid w:val="00A739EC"/>
    <w:rsid w:val="00A8238A"/>
    <w:rsid w:val="00A84803"/>
    <w:rsid w:val="00A866A8"/>
    <w:rsid w:val="00AD5265"/>
    <w:rsid w:val="00AD5582"/>
    <w:rsid w:val="00AE4B3E"/>
    <w:rsid w:val="00AE7129"/>
    <w:rsid w:val="00AE7697"/>
    <w:rsid w:val="00B23125"/>
    <w:rsid w:val="00B43068"/>
    <w:rsid w:val="00B602BB"/>
    <w:rsid w:val="00B61EBF"/>
    <w:rsid w:val="00B679D0"/>
    <w:rsid w:val="00B867FF"/>
    <w:rsid w:val="00B9008B"/>
    <w:rsid w:val="00BD505E"/>
    <w:rsid w:val="00BD60A8"/>
    <w:rsid w:val="00BE7518"/>
    <w:rsid w:val="00C20D41"/>
    <w:rsid w:val="00C301C1"/>
    <w:rsid w:val="00C33C38"/>
    <w:rsid w:val="00C465C6"/>
    <w:rsid w:val="00C624C1"/>
    <w:rsid w:val="00C77DC0"/>
    <w:rsid w:val="00CC184F"/>
    <w:rsid w:val="00CD57BA"/>
    <w:rsid w:val="00CF454B"/>
    <w:rsid w:val="00D20ACF"/>
    <w:rsid w:val="00D2684A"/>
    <w:rsid w:val="00D37553"/>
    <w:rsid w:val="00D53A57"/>
    <w:rsid w:val="00D54EFC"/>
    <w:rsid w:val="00D6039C"/>
    <w:rsid w:val="00D613FC"/>
    <w:rsid w:val="00D63984"/>
    <w:rsid w:val="00D67D4D"/>
    <w:rsid w:val="00D72FE7"/>
    <w:rsid w:val="00D74AB0"/>
    <w:rsid w:val="00DB0D56"/>
    <w:rsid w:val="00DB282B"/>
    <w:rsid w:val="00DD6CBE"/>
    <w:rsid w:val="00DE4FFF"/>
    <w:rsid w:val="00DE795D"/>
    <w:rsid w:val="00DF240E"/>
    <w:rsid w:val="00E03F13"/>
    <w:rsid w:val="00E05A7D"/>
    <w:rsid w:val="00E061EE"/>
    <w:rsid w:val="00E1640D"/>
    <w:rsid w:val="00E31E16"/>
    <w:rsid w:val="00E330ED"/>
    <w:rsid w:val="00E43024"/>
    <w:rsid w:val="00E50414"/>
    <w:rsid w:val="00E527B8"/>
    <w:rsid w:val="00E52ED0"/>
    <w:rsid w:val="00E77962"/>
    <w:rsid w:val="00E77D26"/>
    <w:rsid w:val="00E902EE"/>
    <w:rsid w:val="00E9241B"/>
    <w:rsid w:val="00E96F8E"/>
    <w:rsid w:val="00EE47C2"/>
    <w:rsid w:val="00EF3305"/>
    <w:rsid w:val="00EF3886"/>
    <w:rsid w:val="00F03AD6"/>
    <w:rsid w:val="00F053FC"/>
    <w:rsid w:val="00F208F6"/>
    <w:rsid w:val="00F20B7A"/>
    <w:rsid w:val="00F33152"/>
    <w:rsid w:val="00F4730A"/>
    <w:rsid w:val="00F55ED8"/>
    <w:rsid w:val="00F667C3"/>
    <w:rsid w:val="00F9759B"/>
    <w:rsid w:val="00F97759"/>
    <w:rsid w:val="00FA49E2"/>
    <w:rsid w:val="00FA570D"/>
    <w:rsid w:val="00FA6713"/>
    <w:rsid w:val="00FA7EAC"/>
    <w:rsid w:val="00FB2509"/>
    <w:rsid w:val="00FC0C2B"/>
    <w:rsid w:val="00FE1D2D"/>
    <w:rsid w:val="00FE251C"/>
    <w:rsid w:val="00FE7BA6"/>
    <w:rsid w:val="00FF455C"/>
    <w:rsid w:val="00FF4A5F"/>
    <w:rsid w:val="00FF6D36"/>
    <w:rsid w:val="568F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DCFF73"/>
  <w15:chartTrackingRefBased/>
  <w15:docId w15:val="{405D2795-7F08-4162-B47A-FA3C651F3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F454B"/>
    <w:pPr>
      <w:spacing w:after="0" w:line="288" w:lineRule="auto"/>
    </w:pPr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F454B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sz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CF454B"/>
  </w:style>
  <w:style w:type="paragraph" w:styleId="Voettekst">
    <w:name w:val="footer"/>
    <w:basedOn w:val="Standaard"/>
    <w:link w:val="VoettekstChar"/>
    <w:uiPriority w:val="99"/>
    <w:unhideWhenUsed/>
    <w:rsid w:val="00CF454B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sz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CF454B"/>
  </w:style>
  <w:style w:type="paragraph" w:customStyle="1" w:styleId="Adres">
    <w:name w:val="Adres"/>
    <w:basedOn w:val="Standaard"/>
    <w:link w:val="AdresChar"/>
    <w:qFormat/>
    <w:rsid w:val="00CF454B"/>
    <w:rPr>
      <w:rFonts w:cs="Arial"/>
      <w:szCs w:val="20"/>
    </w:rPr>
  </w:style>
  <w:style w:type="character" w:customStyle="1" w:styleId="AdresChar">
    <w:name w:val="Adres Char"/>
    <w:basedOn w:val="Standaardalinea-lettertype"/>
    <w:link w:val="Adres"/>
    <w:rsid w:val="00CF454B"/>
    <w:rPr>
      <w:rFonts w:ascii="Arial" w:hAnsi="Arial" w:cs="Arial"/>
      <w:sz w:val="20"/>
      <w:szCs w:val="20"/>
    </w:rPr>
  </w:style>
  <w:style w:type="paragraph" w:styleId="Lijstalinea">
    <w:name w:val="List Paragraph"/>
    <w:basedOn w:val="Standaard"/>
    <w:uiPriority w:val="34"/>
    <w:qFormat/>
    <w:rsid w:val="008B5995"/>
    <w:pPr>
      <w:ind w:left="720"/>
      <w:contextualSpacing/>
    </w:pPr>
  </w:style>
  <w:style w:type="table" w:styleId="Tabelraster">
    <w:name w:val="Table Grid"/>
    <w:basedOn w:val="Standaardtabel"/>
    <w:uiPriority w:val="39"/>
    <w:rsid w:val="00FA4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6A242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A2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o.vanholder@umbasis.b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kaat.dewachter@umbasis.be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4668676663964BB95369DB512B2B3C" ma:contentTypeVersion="" ma:contentTypeDescription="Een nieuw document maken." ma:contentTypeScope="" ma:versionID="c06ce6cd566de43d3f2136429ae0e651">
  <xsd:schema xmlns:xsd="http://www.w3.org/2001/XMLSchema" xmlns:xs="http://www.w3.org/2001/XMLSchema" xmlns:p="http://schemas.microsoft.com/office/2006/metadata/properties" xmlns:ns2="e34ca5d0-8702-4b9d-a720-2f1e50d99030" xmlns:ns3="0a1e0a22-7eaf-4895-aff5-b9cfcfd98d8b" targetNamespace="http://schemas.microsoft.com/office/2006/metadata/properties" ma:root="true" ma:fieldsID="928810fee05b48a0647cc2e00e522a9d" ns2:_="" ns3:_="">
    <xsd:import namespace="e34ca5d0-8702-4b9d-a720-2f1e50d99030"/>
    <xsd:import namespace="0a1e0a22-7eaf-4895-aff5-b9cfcfd98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ca5d0-8702-4b9d-a720-2f1e50d99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e0a22-7eaf-4895-aff5-b9cfcfd98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9B832E-72C0-4C0A-B4CF-4359FAA5CD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7AE68E-B184-4C60-A6F6-A08C35E7A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4ca5d0-8702-4b9d-a720-2f1e50d99030"/>
    <ds:schemaRef ds:uri="0a1e0a22-7eaf-4895-aff5-b9cfcfd98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0A17E9-1B1D-4ABD-8A06-1602C9612DC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129</Words>
  <Characters>715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De Lee | Kitos Scholen</dc:creator>
  <cp:keywords/>
  <dc:description/>
  <cp:lastModifiedBy>Sven Van Grembergen | Basisschool Ursulinen Mechelen</cp:lastModifiedBy>
  <cp:revision>118</cp:revision>
  <cp:lastPrinted>2021-10-13T08:34:00Z</cp:lastPrinted>
  <dcterms:created xsi:type="dcterms:W3CDTF">2021-09-28T12:00:00Z</dcterms:created>
  <dcterms:modified xsi:type="dcterms:W3CDTF">2021-11-14T15:04:00Z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0x010100414668676663964BB95369DB512B2B3C</vt:lpwstr>
  </property>
</Properties>
</file>