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46DB5F" w14:textId="22BB3AE2" w:rsidR="00700E7E" w:rsidRDefault="00700E7E" w:rsidP="00700E7E">
      <w:pPr>
        <w:jc w:val="center"/>
        <w:rPr>
          <w:b/>
          <w:sz w:val="40"/>
          <w:szCs w:val="40"/>
        </w:rPr>
      </w:pPr>
      <w:r>
        <w:rPr>
          <w:rFonts w:cs="Arial"/>
          <w:b/>
          <w:sz w:val="36"/>
          <w:szCs w:val="36"/>
        </w:rPr>
        <w:t xml:space="preserve"> </w:t>
      </w:r>
      <w:r>
        <w:rPr>
          <w:rFonts w:cs="Arial"/>
          <w:b/>
          <w:sz w:val="36"/>
          <w:szCs w:val="36"/>
        </w:rPr>
        <w:br/>
      </w:r>
      <w:r w:rsidRPr="00700E7E">
        <w:rPr>
          <w:b/>
          <w:sz w:val="40"/>
          <w:szCs w:val="40"/>
        </w:rPr>
        <w:t>INFOAVOND</w:t>
      </w:r>
    </w:p>
    <w:p w14:paraId="03CEC167" w14:textId="4979D7F2" w:rsidR="00700E7E" w:rsidRDefault="00700E7E" w:rsidP="00700E7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maandag 6 september</w:t>
      </w:r>
    </w:p>
    <w:p w14:paraId="7DC53D0F" w14:textId="77777777" w:rsidR="00700E7E" w:rsidRPr="00700E7E" w:rsidRDefault="00700E7E" w:rsidP="00700E7E">
      <w:pPr>
        <w:rPr>
          <w:b/>
          <w:sz w:val="40"/>
          <w:szCs w:val="40"/>
        </w:rPr>
      </w:pPr>
    </w:p>
    <w:p w14:paraId="0D9BAC63" w14:textId="5773E359" w:rsidR="00700E7E" w:rsidRDefault="00700E7E" w:rsidP="00700E7E">
      <w:pPr>
        <w:rPr>
          <w:rFonts w:cs="Arial"/>
          <w:sz w:val="22"/>
        </w:rPr>
      </w:pPr>
      <w:r w:rsidRPr="00700E7E">
        <w:rPr>
          <w:rFonts w:cs="Arial"/>
          <w:sz w:val="22"/>
        </w:rPr>
        <w:t>Beste ouder(s)</w:t>
      </w:r>
    </w:p>
    <w:p w14:paraId="13E5A839" w14:textId="77777777" w:rsidR="00700E7E" w:rsidRPr="00700E7E" w:rsidRDefault="00700E7E" w:rsidP="00700E7E">
      <w:pPr>
        <w:rPr>
          <w:rFonts w:cs="Arial"/>
          <w:sz w:val="22"/>
        </w:rPr>
      </w:pPr>
    </w:p>
    <w:p w14:paraId="3D6324A8" w14:textId="77777777" w:rsidR="00700E7E" w:rsidRDefault="00700E7E" w:rsidP="00700E7E">
      <w:pPr>
        <w:rPr>
          <w:rFonts w:cs="Arial"/>
          <w:sz w:val="22"/>
        </w:rPr>
      </w:pPr>
      <w:r w:rsidRPr="00700E7E">
        <w:rPr>
          <w:rFonts w:cs="Arial"/>
          <w:sz w:val="22"/>
        </w:rPr>
        <w:t xml:space="preserve">Ondanks de corona-maatregelen willen we de infoavond in de klassen toch laten doorgaan. </w:t>
      </w:r>
    </w:p>
    <w:p w14:paraId="5D5EEDE8" w14:textId="77777777" w:rsidR="00700E7E" w:rsidRDefault="00700E7E" w:rsidP="00700E7E">
      <w:pPr>
        <w:rPr>
          <w:rFonts w:cs="Arial"/>
          <w:sz w:val="22"/>
        </w:rPr>
      </w:pPr>
    </w:p>
    <w:p w14:paraId="3C387B7A" w14:textId="55846812" w:rsidR="00700E7E" w:rsidRDefault="00700E7E" w:rsidP="00700E7E">
      <w:pPr>
        <w:rPr>
          <w:rFonts w:cs="Arial"/>
          <w:sz w:val="22"/>
        </w:rPr>
      </w:pPr>
      <w:r>
        <w:rPr>
          <w:rFonts w:cs="Arial"/>
          <w:sz w:val="22"/>
        </w:rPr>
        <w:t xml:space="preserve">De ouders van onze </w:t>
      </w:r>
      <w:r w:rsidRPr="00700E7E">
        <w:rPr>
          <w:rFonts w:cs="Arial"/>
          <w:b/>
          <w:sz w:val="22"/>
        </w:rPr>
        <w:t>kleuters</w:t>
      </w:r>
      <w:r>
        <w:rPr>
          <w:rFonts w:cs="Arial"/>
          <w:sz w:val="22"/>
        </w:rPr>
        <w:t xml:space="preserve"> zijn welkom om </w:t>
      </w:r>
      <w:r w:rsidRPr="00700E7E">
        <w:rPr>
          <w:rFonts w:cs="Arial"/>
          <w:b/>
          <w:sz w:val="22"/>
        </w:rPr>
        <w:t>18.30</w:t>
      </w:r>
      <w:r>
        <w:rPr>
          <w:rFonts w:cs="Arial"/>
          <w:b/>
          <w:sz w:val="22"/>
        </w:rPr>
        <w:t xml:space="preserve"> </w:t>
      </w:r>
      <w:r w:rsidRPr="00700E7E">
        <w:rPr>
          <w:rFonts w:cs="Arial"/>
          <w:b/>
          <w:sz w:val="22"/>
        </w:rPr>
        <w:t>uur</w:t>
      </w:r>
    </w:p>
    <w:p w14:paraId="74BA8AE4" w14:textId="77777777" w:rsidR="00700E7E" w:rsidRDefault="00700E7E" w:rsidP="00700E7E">
      <w:pPr>
        <w:rPr>
          <w:rFonts w:cs="Arial"/>
          <w:sz w:val="22"/>
        </w:rPr>
      </w:pPr>
      <w:r>
        <w:rPr>
          <w:rFonts w:cs="Arial"/>
          <w:sz w:val="22"/>
        </w:rPr>
        <w:t xml:space="preserve">De ouders van onze </w:t>
      </w:r>
      <w:r w:rsidRPr="00700E7E">
        <w:rPr>
          <w:rFonts w:cs="Arial"/>
          <w:b/>
          <w:sz w:val="22"/>
        </w:rPr>
        <w:t>lagere school</w:t>
      </w:r>
      <w:r>
        <w:rPr>
          <w:rFonts w:cs="Arial"/>
          <w:sz w:val="22"/>
        </w:rPr>
        <w:t xml:space="preserve"> zijn welkom vanaf </w:t>
      </w:r>
      <w:r w:rsidRPr="00700E7E">
        <w:rPr>
          <w:rFonts w:cs="Arial"/>
          <w:b/>
          <w:sz w:val="22"/>
        </w:rPr>
        <w:t>19.30 uur</w:t>
      </w:r>
      <w:r>
        <w:rPr>
          <w:rFonts w:cs="Arial"/>
          <w:sz w:val="22"/>
        </w:rPr>
        <w:t>.</w:t>
      </w:r>
    </w:p>
    <w:p w14:paraId="4729AAA1" w14:textId="77777777" w:rsidR="00700E7E" w:rsidRDefault="00700E7E" w:rsidP="00700E7E">
      <w:pPr>
        <w:rPr>
          <w:rFonts w:cs="Arial"/>
          <w:sz w:val="22"/>
        </w:rPr>
      </w:pPr>
    </w:p>
    <w:p w14:paraId="34DE0BBE" w14:textId="77777777" w:rsidR="00700E7E" w:rsidRDefault="00700E7E" w:rsidP="00700E7E">
      <w:pPr>
        <w:rPr>
          <w:rFonts w:cs="Arial"/>
          <w:sz w:val="22"/>
        </w:rPr>
      </w:pPr>
      <w:r w:rsidRPr="00700E7E">
        <w:rPr>
          <w:rFonts w:cs="Arial"/>
          <w:sz w:val="22"/>
        </w:rPr>
        <w:t xml:space="preserve">We geven er een corona-toets aan: </w:t>
      </w:r>
    </w:p>
    <w:p w14:paraId="079C9DF4" w14:textId="77777777" w:rsidR="00700E7E" w:rsidRDefault="00700E7E" w:rsidP="00700E7E">
      <w:pPr>
        <w:pStyle w:val="Lijstalinea"/>
        <w:numPr>
          <w:ilvl w:val="0"/>
          <w:numId w:val="1"/>
        </w:numPr>
        <w:rPr>
          <w:rFonts w:cs="Arial"/>
          <w:sz w:val="22"/>
        </w:rPr>
      </w:pPr>
      <w:r w:rsidRPr="00700E7E">
        <w:rPr>
          <w:rFonts w:cs="Arial"/>
          <w:sz w:val="22"/>
        </w:rPr>
        <w:t>1 ouder per leerling (gescheiden gezinnen geven een seintj</w:t>
      </w:r>
      <w:r>
        <w:rPr>
          <w:rFonts w:cs="Arial"/>
          <w:sz w:val="22"/>
        </w:rPr>
        <w:t>e als ze beiden willen komen)</w:t>
      </w:r>
    </w:p>
    <w:p w14:paraId="086F772F" w14:textId="77777777" w:rsidR="00700E7E" w:rsidRDefault="00700E7E" w:rsidP="00700E7E">
      <w:pPr>
        <w:pStyle w:val="Lijstalinea"/>
        <w:numPr>
          <w:ilvl w:val="0"/>
          <w:numId w:val="1"/>
        </w:numPr>
        <w:rPr>
          <w:rFonts w:cs="Arial"/>
          <w:sz w:val="22"/>
        </w:rPr>
      </w:pPr>
      <w:r w:rsidRPr="00700E7E">
        <w:rPr>
          <w:rFonts w:cs="Arial"/>
          <w:sz w:val="22"/>
        </w:rPr>
        <w:t>mondmasker is verplicht</w:t>
      </w:r>
      <w:r>
        <w:rPr>
          <w:rFonts w:cs="Arial"/>
          <w:sz w:val="22"/>
        </w:rPr>
        <w:t xml:space="preserve"> </w:t>
      </w:r>
    </w:p>
    <w:p w14:paraId="1605C8F4" w14:textId="77777777" w:rsidR="00700E7E" w:rsidRDefault="00700E7E" w:rsidP="00700E7E">
      <w:pPr>
        <w:pStyle w:val="Lijstalinea"/>
        <w:numPr>
          <w:ilvl w:val="0"/>
          <w:numId w:val="1"/>
        </w:numPr>
        <w:rPr>
          <w:rFonts w:cs="Arial"/>
          <w:sz w:val="22"/>
        </w:rPr>
      </w:pPr>
      <w:r w:rsidRPr="00700E7E">
        <w:rPr>
          <w:rFonts w:cs="Arial"/>
          <w:sz w:val="22"/>
        </w:rPr>
        <w:t xml:space="preserve">bij aankomst </w:t>
      </w:r>
      <w:r>
        <w:rPr>
          <w:rFonts w:cs="Arial"/>
          <w:sz w:val="22"/>
        </w:rPr>
        <w:t>handen ontsmetten</w:t>
      </w:r>
    </w:p>
    <w:p w14:paraId="738B4BF7" w14:textId="77777777" w:rsidR="00700E7E" w:rsidRDefault="00700E7E" w:rsidP="00700E7E">
      <w:pPr>
        <w:pStyle w:val="Lijstalinea"/>
        <w:numPr>
          <w:ilvl w:val="0"/>
          <w:numId w:val="1"/>
        </w:numPr>
        <w:rPr>
          <w:rFonts w:cs="Arial"/>
          <w:sz w:val="22"/>
        </w:rPr>
      </w:pPr>
      <w:r w:rsidRPr="00700E7E">
        <w:rPr>
          <w:rFonts w:cs="Arial"/>
          <w:sz w:val="22"/>
        </w:rPr>
        <w:t xml:space="preserve">afstand bewaren lukt vast </w:t>
      </w:r>
    </w:p>
    <w:p w14:paraId="55004068" w14:textId="4FC6AE80" w:rsidR="00700E7E" w:rsidRDefault="00700E7E" w:rsidP="00700E7E">
      <w:pPr>
        <w:pStyle w:val="Lijstalinea"/>
        <w:numPr>
          <w:ilvl w:val="0"/>
          <w:numId w:val="1"/>
        </w:numPr>
        <w:rPr>
          <w:rFonts w:cs="Arial"/>
          <w:sz w:val="22"/>
        </w:rPr>
      </w:pPr>
      <w:r>
        <w:rPr>
          <w:rFonts w:cs="Arial"/>
          <w:sz w:val="22"/>
        </w:rPr>
        <w:t>naar het lokaal van uw kind gaan</w:t>
      </w:r>
    </w:p>
    <w:p w14:paraId="142135E0" w14:textId="3FB9CA5F" w:rsidR="00700E7E" w:rsidRDefault="00700E7E" w:rsidP="00700E7E">
      <w:pPr>
        <w:rPr>
          <w:rFonts w:cs="Arial"/>
          <w:sz w:val="22"/>
        </w:rPr>
      </w:pPr>
    </w:p>
    <w:p w14:paraId="559585B0" w14:textId="77777777" w:rsidR="00700E7E" w:rsidRPr="00700E7E" w:rsidRDefault="00700E7E" w:rsidP="00700E7E">
      <w:pPr>
        <w:rPr>
          <w:rFonts w:cs="Arial"/>
          <w:sz w:val="22"/>
        </w:rPr>
      </w:pPr>
    </w:p>
    <w:p w14:paraId="05B3A7D5" w14:textId="77777777" w:rsidR="00700E7E" w:rsidRPr="00700E7E" w:rsidRDefault="00700E7E" w:rsidP="00700E7E">
      <w:pPr>
        <w:rPr>
          <w:rFonts w:cs="Arial"/>
          <w:sz w:val="22"/>
        </w:rPr>
      </w:pPr>
      <w:r w:rsidRPr="00700E7E">
        <w:rPr>
          <w:rFonts w:cs="Arial"/>
          <w:sz w:val="22"/>
        </w:rPr>
        <w:t>Vriendelijke groeten</w:t>
      </w:r>
      <w:r w:rsidRPr="00700E7E">
        <w:rPr>
          <w:rFonts w:cs="Arial"/>
          <w:sz w:val="22"/>
        </w:rPr>
        <w:br/>
        <w:t>het schoolteam</w:t>
      </w:r>
    </w:p>
    <w:p w14:paraId="4A00D68D" w14:textId="1D33C4C1" w:rsidR="007E463A" w:rsidRDefault="007E463A"/>
    <w:p w14:paraId="660FD84F" w14:textId="08EA3162" w:rsidR="007E463A" w:rsidRDefault="007E463A"/>
    <w:p w14:paraId="1B75388C" w14:textId="7B071252" w:rsidR="007E463A" w:rsidRDefault="007E463A"/>
    <w:p w14:paraId="3570AD3C" w14:textId="3EB2AACB" w:rsidR="001844E6" w:rsidRDefault="001844E6"/>
    <w:p w14:paraId="674EF8F9" w14:textId="5BB25062" w:rsidR="001844E6" w:rsidRDefault="001844E6"/>
    <w:p w14:paraId="75C0A271" w14:textId="7A24B2FF" w:rsidR="001844E6" w:rsidRDefault="001844E6">
      <w:bookmarkStart w:id="0" w:name="_GoBack"/>
      <w:bookmarkEnd w:id="0"/>
    </w:p>
    <w:p w14:paraId="6CF3DAD8" w14:textId="77777777" w:rsidR="001844E6" w:rsidRDefault="001844E6"/>
    <w:sectPr w:rsidR="001844E6" w:rsidSect="001844E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597" w:right="1134" w:bottom="2268" w:left="221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D85DC0" w14:textId="77777777" w:rsidR="008519D5" w:rsidRDefault="008519D5" w:rsidP="00CF454B">
      <w:pPr>
        <w:spacing w:line="240" w:lineRule="auto"/>
      </w:pPr>
      <w:r>
        <w:separator/>
      </w:r>
    </w:p>
  </w:endnote>
  <w:endnote w:type="continuationSeparator" w:id="0">
    <w:p w14:paraId="1D0DF817" w14:textId="77777777" w:rsidR="008519D5" w:rsidRDefault="008519D5" w:rsidP="00CF454B">
      <w:pPr>
        <w:spacing w:line="240" w:lineRule="auto"/>
      </w:pPr>
      <w:r>
        <w:continuationSeparator/>
      </w:r>
    </w:p>
  </w:endnote>
  <w:endnote w:type="continuationNotice" w:id="1">
    <w:p w14:paraId="7E4A1E07" w14:textId="77777777" w:rsidR="008519D5" w:rsidRDefault="008519D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etropolis Light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8EA0F3" w14:textId="77777777" w:rsidR="00CF454B" w:rsidRDefault="00CF454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3743147"/>
      <w:docPartObj>
        <w:docPartGallery w:val="Page Numbers (Bottom of Page)"/>
        <w:docPartUnique/>
      </w:docPartObj>
    </w:sdtPr>
    <w:sdtEndPr>
      <w:rPr>
        <w:rFonts w:ascii="Metropolis Light" w:hAnsi="Metropolis Light"/>
        <w:color w:val="81B1E5"/>
      </w:rPr>
    </w:sdtEndPr>
    <w:sdtContent>
      <w:p w14:paraId="476E2DD6" w14:textId="7BCB6CDD" w:rsidR="006C77A5" w:rsidRPr="006C77A5" w:rsidRDefault="006C77A5">
        <w:pPr>
          <w:pStyle w:val="Voettekst"/>
          <w:jc w:val="right"/>
          <w:rPr>
            <w:rFonts w:ascii="Metropolis Light" w:hAnsi="Metropolis Light"/>
            <w:color w:val="004C94"/>
          </w:rPr>
        </w:pPr>
        <w:r w:rsidRPr="00A84803">
          <w:rPr>
            <w:rFonts w:ascii="Metropolis Light" w:hAnsi="Metropolis Light"/>
            <w:color w:val="81B1E5"/>
          </w:rPr>
          <w:fldChar w:fldCharType="begin"/>
        </w:r>
        <w:r w:rsidRPr="00A84803">
          <w:rPr>
            <w:rFonts w:ascii="Metropolis Light" w:hAnsi="Metropolis Light"/>
            <w:color w:val="81B1E5"/>
          </w:rPr>
          <w:instrText>PAGE   \* MERGEFORMAT</w:instrText>
        </w:r>
        <w:r w:rsidRPr="00A84803">
          <w:rPr>
            <w:rFonts w:ascii="Metropolis Light" w:hAnsi="Metropolis Light"/>
            <w:color w:val="81B1E5"/>
          </w:rPr>
          <w:fldChar w:fldCharType="separate"/>
        </w:r>
        <w:r w:rsidR="00B63BB6" w:rsidRPr="00B63BB6">
          <w:rPr>
            <w:rFonts w:ascii="Metropolis Light" w:hAnsi="Metropolis Light"/>
            <w:noProof/>
            <w:color w:val="81B1E5"/>
            <w:lang w:val="nl-NL"/>
          </w:rPr>
          <w:t>2</w:t>
        </w:r>
        <w:r w:rsidRPr="00A84803">
          <w:rPr>
            <w:rFonts w:ascii="Metropolis Light" w:hAnsi="Metropolis Light"/>
            <w:color w:val="81B1E5"/>
          </w:rPr>
          <w:fldChar w:fldCharType="end"/>
        </w:r>
      </w:p>
    </w:sdtContent>
  </w:sdt>
  <w:p w14:paraId="730DBA5A" w14:textId="77777777" w:rsidR="00CF454B" w:rsidRDefault="00CF454B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E13242" w14:textId="77777777" w:rsidR="00CF454B" w:rsidRDefault="00CF454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9A1255" w14:textId="77777777" w:rsidR="008519D5" w:rsidRDefault="008519D5" w:rsidP="00CF454B">
      <w:pPr>
        <w:spacing w:line="240" w:lineRule="auto"/>
      </w:pPr>
      <w:r>
        <w:separator/>
      </w:r>
    </w:p>
  </w:footnote>
  <w:footnote w:type="continuationSeparator" w:id="0">
    <w:p w14:paraId="281D9BD8" w14:textId="77777777" w:rsidR="008519D5" w:rsidRDefault="008519D5" w:rsidP="00CF454B">
      <w:pPr>
        <w:spacing w:line="240" w:lineRule="auto"/>
      </w:pPr>
      <w:r>
        <w:continuationSeparator/>
      </w:r>
    </w:p>
  </w:footnote>
  <w:footnote w:type="continuationNotice" w:id="1">
    <w:p w14:paraId="2D47D89E" w14:textId="77777777" w:rsidR="008519D5" w:rsidRDefault="008519D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0E6D2F" w14:textId="77777777" w:rsidR="00CF454B" w:rsidRDefault="00CF454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A9892" w14:textId="11763C40" w:rsidR="00CF454B" w:rsidRDefault="00A84803" w:rsidP="006C77A5">
    <w:pPr>
      <w:pStyle w:val="Koptekst"/>
      <w:tabs>
        <w:tab w:val="clear" w:pos="4536"/>
        <w:tab w:val="clear" w:pos="9072"/>
        <w:tab w:val="left" w:pos="740"/>
      </w:tabs>
    </w:pPr>
    <w:r>
      <w:rPr>
        <w:noProof/>
        <w:lang w:eastAsia="nl-BE"/>
      </w:rPr>
      <w:drawing>
        <wp:anchor distT="0" distB="0" distL="114300" distR="114300" simplePos="0" relativeHeight="251658241" behindDoc="1" locked="0" layoutInCell="1" allowOverlap="1" wp14:anchorId="7FF23033" wp14:editId="65F09999">
          <wp:simplePos x="0" y="0"/>
          <wp:positionH relativeFrom="page">
            <wp:align>left</wp:align>
          </wp:positionH>
          <wp:positionV relativeFrom="paragraph">
            <wp:posOffset>-443865</wp:posOffset>
          </wp:positionV>
          <wp:extent cx="7556500" cy="10688006"/>
          <wp:effectExtent l="0" t="0" r="635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876" cy="10698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77A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26035" w14:textId="3D0E5EC3" w:rsidR="00CF454B" w:rsidRDefault="00A84803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8240" behindDoc="1" locked="0" layoutInCell="1" allowOverlap="1" wp14:anchorId="6B563EF8" wp14:editId="0EFCAB15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56500" cy="10688006"/>
          <wp:effectExtent l="0" t="0" r="635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806" cy="106997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6047A"/>
    <w:multiLevelType w:val="hybridMultilevel"/>
    <w:tmpl w:val="B428D044"/>
    <w:lvl w:ilvl="0" w:tplc="D1AEA5F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363A24"/>
    <w:multiLevelType w:val="hybridMultilevel"/>
    <w:tmpl w:val="9E689B78"/>
    <w:lvl w:ilvl="0" w:tplc="BF861284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54B"/>
    <w:rsid w:val="000137B2"/>
    <w:rsid w:val="00080CDD"/>
    <w:rsid w:val="000B665E"/>
    <w:rsid w:val="00107D20"/>
    <w:rsid w:val="00136919"/>
    <w:rsid w:val="00161542"/>
    <w:rsid w:val="001844E6"/>
    <w:rsid w:val="001B0527"/>
    <w:rsid w:val="00201B42"/>
    <w:rsid w:val="00251ADC"/>
    <w:rsid w:val="0029575C"/>
    <w:rsid w:val="002A5B36"/>
    <w:rsid w:val="0030604E"/>
    <w:rsid w:val="00352DDF"/>
    <w:rsid w:val="003F56C4"/>
    <w:rsid w:val="0041317F"/>
    <w:rsid w:val="0041468C"/>
    <w:rsid w:val="00624321"/>
    <w:rsid w:val="00647D50"/>
    <w:rsid w:val="006C77A5"/>
    <w:rsid w:val="006D4C6B"/>
    <w:rsid w:val="00700E7E"/>
    <w:rsid w:val="00742D5C"/>
    <w:rsid w:val="007512B1"/>
    <w:rsid w:val="0075167C"/>
    <w:rsid w:val="00787FBA"/>
    <w:rsid w:val="007E463A"/>
    <w:rsid w:val="007E6317"/>
    <w:rsid w:val="008519D5"/>
    <w:rsid w:val="008911A8"/>
    <w:rsid w:val="008F553D"/>
    <w:rsid w:val="00940BAE"/>
    <w:rsid w:val="0095339B"/>
    <w:rsid w:val="00957E96"/>
    <w:rsid w:val="00A11C6A"/>
    <w:rsid w:val="00A20937"/>
    <w:rsid w:val="00A30685"/>
    <w:rsid w:val="00A84803"/>
    <w:rsid w:val="00B63BB6"/>
    <w:rsid w:val="00C20D41"/>
    <w:rsid w:val="00CF454B"/>
    <w:rsid w:val="00DD6CBE"/>
    <w:rsid w:val="00E330ED"/>
    <w:rsid w:val="00FE251C"/>
    <w:rsid w:val="568F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3DCFF73"/>
  <w15:chartTrackingRefBased/>
  <w15:docId w15:val="{405D2795-7F08-4162-B47A-FA3C651F3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F454B"/>
    <w:pPr>
      <w:spacing w:after="0" w:line="288" w:lineRule="auto"/>
    </w:pPr>
    <w:rPr>
      <w:rFonts w:ascii="Arial" w:hAnsi="Arial"/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F454B"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sz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CF454B"/>
  </w:style>
  <w:style w:type="paragraph" w:styleId="Voettekst">
    <w:name w:val="footer"/>
    <w:basedOn w:val="Standaard"/>
    <w:link w:val="VoettekstChar"/>
    <w:uiPriority w:val="99"/>
    <w:unhideWhenUsed/>
    <w:rsid w:val="00CF454B"/>
    <w:pPr>
      <w:tabs>
        <w:tab w:val="center" w:pos="4536"/>
        <w:tab w:val="right" w:pos="9072"/>
      </w:tabs>
      <w:spacing w:line="240" w:lineRule="auto"/>
    </w:pPr>
    <w:rPr>
      <w:rFonts w:asciiTheme="minorHAnsi" w:hAnsiTheme="minorHAnsi"/>
      <w:sz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CF454B"/>
  </w:style>
  <w:style w:type="paragraph" w:customStyle="1" w:styleId="Adres">
    <w:name w:val="Adres"/>
    <w:basedOn w:val="Standaard"/>
    <w:link w:val="AdresChar"/>
    <w:qFormat/>
    <w:rsid w:val="00CF454B"/>
    <w:rPr>
      <w:rFonts w:cs="Arial"/>
      <w:szCs w:val="20"/>
    </w:rPr>
  </w:style>
  <w:style w:type="character" w:customStyle="1" w:styleId="AdresChar">
    <w:name w:val="Adres Char"/>
    <w:basedOn w:val="Standaardalinea-lettertype"/>
    <w:link w:val="Adres"/>
    <w:rsid w:val="00CF454B"/>
    <w:rPr>
      <w:rFonts w:ascii="Arial" w:hAnsi="Arial" w:cs="Arial"/>
      <w:sz w:val="20"/>
      <w:szCs w:val="20"/>
    </w:rPr>
  </w:style>
  <w:style w:type="paragraph" w:styleId="Lijstalinea">
    <w:name w:val="List Paragraph"/>
    <w:basedOn w:val="Standaard"/>
    <w:uiPriority w:val="34"/>
    <w:qFormat/>
    <w:rsid w:val="00700E7E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63BB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63B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4668676663964BB95369DB512B2B3C" ma:contentTypeVersion="" ma:contentTypeDescription="Een nieuw document maken." ma:contentTypeScope="" ma:versionID="c06ce6cd566de43d3f2136429ae0e651">
  <xsd:schema xmlns:xsd="http://www.w3.org/2001/XMLSchema" xmlns:xs="http://www.w3.org/2001/XMLSchema" xmlns:p="http://schemas.microsoft.com/office/2006/metadata/properties" xmlns:ns2="e34ca5d0-8702-4b9d-a720-2f1e50d99030" xmlns:ns3="0a1e0a22-7eaf-4895-aff5-b9cfcfd98d8b" targetNamespace="http://schemas.microsoft.com/office/2006/metadata/properties" ma:root="true" ma:fieldsID="928810fee05b48a0647cc2e00e522a9d" ns2:_="" ns3:_="">
    <xsd:import namespace="e34ca5d0-8702-4b9d-a720-2f1e50d99030"/>
    <xsd:import namespace="0a1e0a22-7eaf-4895-aff5-b9cfcfd98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4ca5d0-8702-4b9d-a720-2f1e50d990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1e0a22-7eaf-4895-aff5-b9cfcfd98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9B832E-72C0-4C0A-B4CF-4359FAA5CDA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7AE68E-B184-4C60-A6F6-A08C35E7AF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4ca5d0-8702-4b9d-a720-2f1e50d99030"/>
    <ds:schemaRef ds:uri="0a1e0a22-7eaf-4895-aff5-b9cfcfd98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0A17E9-1B1D-4ABD-8A06-1602C9612DC0}">
  <ds:schemaRefs>
    <ds:schemaRef ds:uri="http://purl.org/dc/elements/1.1/"/>
    <ds:schemaRef ds:uri="http://purl.org/dc/terms/"/>
    <ds:schemaRef ds:uri="http://purl.org/dc/dcmitype/"/>
    <ds:schemaRef ds:uri="http://schemas.microsoft.com/office/2006/metadata/properties"/>
    <ds:schemaRef ds:uri="0a1e0a22-7eaf-4895-aff5-b9cfcfd98d8b"/>
    <ds:schemaRef ds:uri="http://schemas.microsoft.com/office/2006/documentManagement/types"/>
    <ds:schemaRef ds:uri="http://www.w3.org/XML/1998/namespace"/>
    <ds:schemaRef ds:uri="e34ca5d0-8702-4b9d-a720-2f1e50d99030"/>
    <ds:schemaRef ds:uri="http://schemas.openxmlformats.org/package/2006/metadata/core-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Amber De Lee | Kitos Scholen</dc:creator>
  <cp:keywords/>
  <dc:description/>
  <cp:lastModifiedBy>Lieselotte Zwaan | Basisschool Ursulinen Mechelen</cp:lastModifiedBy>
  <cp:revision>3</cp:revision>
  <cp:lastPrinted>2021-08-31T08:46:00Z</cp:lastPrinted>
  <dcterms:created xsi:type="dcterms:W3CDTF">2021-08-28T19:07:00Z</dcterms:created>
  <dcterms:modified xsi:type="dcterms:W3CDTF">2021-08-31T13:56:00Z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0x010100414668676663964BB95369DB512B2B3C</vt:lpwstr>
  </property>
</Properties>
</file>